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1F795" w14:textId="4DFDDC8A" w:rsidR="009F7507" w:rsidRPr="00723034" w:rsidRDefault="008C2B9E" w:rsidP="00723034">
      <w:pPr>
        <w:spacing w:before="1320" w:after="480"/>
        <w:rPr>
          <w:rStyle w:val="normaltextrun"/>
          <w:b/>
          <w:bCs/>
          <w:sz w:val="40"/>
          <w:szCs w:val="40"/>
        </w:rPr>
      </w:pPr>
      <w:bookmarkStart w:id="0" w:name="_Ref60913589"/>
      <w:r w:rsidRPr="000F06A8">
        <w:rPr>
          <w:noProof/>
        </w:rPr>
        <w:drawing>
          <wp:anchor distT="0" distB="0" distL="114300" distR="114300" simplePos="0" relativeHeight="251682853" behindDoc="0" locked="0" layoutInCell="1" allowOverlap="1" wp14:anchorId="5A07C76B" wp14:editId="48E3FA83">
            <wp:simplePos x="0" y="0"/>
            <wp:positionH relativeFrom="column">
              <wp:posOffset>115166</wp:posOffset>
            </wp:positionH>
            <wp:positionV relativeFrom="paragraph">
              <wp:posOffset>210590</wp:posOffset>
            </wp:positionV>
            <wp:extent cx="1731010" cy="883920"/>
            <wp:effectExtent l="0" t="0" r="0" b="5080"/>
            <wp:wrapSquare wrapText="bothSides"/>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21 2.JPG"/>
                    <pic:cNvPicPr/>
                  </pic:nvPicPr>
                  <pic:blipFill>
                    <a:blip r:embed="rId11"/>
                    <a:stretch>
                      <a:fillRect/>
                    </a:stretch>
                  </pic:blipFill>
                  <pic:spPr>
                    <a:xfrm>
                      <a:off x="0" y="0"/>
                      <a:ext cx="1731010" cy="883920"/>
                    </a:xfrm>
                    <a:prstGeom prst="rect">
                      <a:avLst/>
                    </a:prstGeom>
                  </pic:spPr>
                </pic:pic>
              </a:graphicData>
            </a:graphic>
            <wp14:sizeRelH relativeFrom="page">
              <wp14:pctWidth>0</wp14:pctWidth>
            </wp14:sizeRelH>
            <wp14:sizeRelV relativeFrom="page">
              <wp14:pctHeight>0</wp14:pctHeight>
            </wp14:sizeRelV>
          </wp:anchor>
        </w:drawing>
      </w:r>
      <w:r w:rsidR="00182BCE" w:rsidRPr="007E1712">
        <w:rPr>
          <w:b/>
          <w:bCs/>
          <w:sz w:val="40"/>
          <w:szCs w:val="40"/>
        </w:rPr>
        <w:t>W</w:t>
      </w:r>
      <w:r w:rsidR="00456B17" w:rsidRPr="007E1712">
        <w:rPr>
          <w:b/>
          <w:bCs/>
          <w:sz w:val="40"/>
          <w:szCs w:val="40"/>
        </w:rPr>
        <w:t xml:space="preserve">elkom op onze </w:t>
      </w:r>
      <w:r w:rsidR="001D6EE2" w:rsidRPr="007E1712">
        <w:rPr>
          <w:b/>
          <w:bCs/>
          <w:sz w:val="40"/>
          <w:szCs w:val="40"/>
        </w:rPr>
        <w:t>kleuter</w:t>
      </w:r>
      <w:r w:rsidR="00456B17" w:rsidRPr="007E1712">
        <w:rPr>
          <w:b/>
          <w:bCs/>
          <w:sz w:val="40"/>
          <w:szCs w:val="40"/>
        </w:rPr>
        <w:t>school</w:t>
      </w:r>
      <w:bookmarkEnd w:id="0"/>
      <w:r w:rsidR="00182BCE" w:rsidRPr="007E1712">
        <w:rPr>
          <w:b/>
          <w:bCs/>
          <w:sz w:val="40"/>
          <w:szCs w:val="40"/>
        </w:rPr>
        <w:t>!</w:t>
      </w:r>
    </w:p>
    <w:p w14:paraId="009F5AA8" w14:textId="1B69407F" w:rsidR="00A42CC7" w:rsidRPr="00C92710" w:rsidRDefault="00A42CC7" w:rsidP="00276CF1">
      <w:pPr>
        <w:rPr>
          <w:rStyle w:val="normaltextrun"/>
        </w:rPr>
      </w:pPr>
      <w:r w:rsidRPr="00C92710">
        <w:rPr>
          <w:rStyle w:val="normaltextrun"/>
        </w:rPr>
        <w:t>Beste ouder</w:t>
      </w:r>
    </w:p>
    <w:p w14:paraId="3343C1B5" w14:textId="2FDC1251" w:rsidR="000C4317" w:rsidRDefault="000C4317" w:rsidP="000545AF">
      <w:pPr>
        <w:spacing w:line="360" w:lineRule="auto"/>
      </w:pPr>
      <w:r>
        <w:rPr>
          <w:noProof/>
          <w:color w:val="auto"/>
        </w:rPr>
        <w:drawing>
          <wp:anchor distT="0" distB="0" distL="114300" distR="114300" simplePos="0" relativeHeight="251708453" behindDoc="0" locked="0" layoutInCell="1" allowOverlap="1" wp14:anchorId="308F8560" wp14:editId="3A96F249">
            <wp:simplePos x="0" y="0"/>
            <wp:positionH relativeFrom="column">
              <wp:posOffset>3249411</wp:posOffset>
            </wp:positionH>
            <wp:positionV relativeFrom="paragraph">
              <wp:posOffset>159270</wp:posOffset>
            </wp:positionV>
            <wp:extent cx="1579418" cy="1117434"/>
            <wp:effectExtent l="0" t="0" r="0" b="635"/>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zevensprong log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9418" cy="1117434"/>
                    </a:xfrm>
                    <a:prstGeom prst="rect">
                      <a:avLst/>
                    </a:prstGeom>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709477" behindDoc="0" locked="0" layoutInCell="1" allowOverlap="1" wp14:anchorId="2B3E4F33" wp14:editId="66EDDBF8">
            <wp:simplePos x="0" y="0"/>
            <wp:positionH relativeFrom="column">
              <wp:posOffset>4964142</wp:posOffset>
            </wp:positionH>
            <wp:positionV relativeFrom="paragraph">
              <wp:posOffset>46528</wp:posOffset>
            </wp:positionV>
            <wp:extent cx="991235" cy="1149350"/>
            <wp:effectExtent l="0" t="0" r="0" b="635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ogoPlatenKLEUR 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1235" cy="1149350"/>
                    </a:xfrm>
                    <a:prstGeom prst="rect">
                      <a:avLst/>
                    </a:prstGeom>
                  </pic:spPr>
                </pic:pic>
              </a:graphicData>
            </a:graphic>
            <wp14:sizeRelH relativeFrom="page">
              <wp14:pctWidth>0</wp14:pctWidth>
            </wp14:sizeRelH>
            <wp14:sizeRelV relativeFrom="page">
              <wp14:pctHeight>0</wp14:pctHeight>
            </wp14:sizeRelV>
          </wp:anchor>
        </w:drawing>
      </w:r>
      <w:r w:rsidRPr="00723034">
        <w:t>Wij zijn blij dat u voor het onderwijs en de opvoeding van uw kind op onze school een beroep wilt doen. Wij, de directeur, de leraren, het administratief en onderhoudspersoneel, willen alles in het werk stellen om de kansen te scheppen die nodig zijn opdat uw zoon of dochter zich evenwichtig kan ontplooien. Wij hopen goed met u te kunnen samenwerken en wij verwachten dat u met uw kind meewerkt aan de doelstellingen van onze school</w:t>
      </w:r>
      <w:r>
        <w:t xml:space="preserve"> </w:t>
      </w:r>
    </w:p>
    <w:p w14:paraId="33FCAB25" w14:textId="674C9374" w:rsidR="00723034" w:rsidRPr="00723034" w:rsidRDefault="00723034" w:rsidP="0053256B">
      <w:pPr>
        <w:spacing w:line="240" w:lineRule="auto"/>
      </w:pPr>
      <w:r w:rsidRPr="00723034">
        <w:t>Uw kleuter zal opgevangen worden in onze grote kleuterfamilie.</w:t>
      </w:r>
    </w:p>
    <w:p w14:paraId="7F3E7E22" w14:textId="3E1146A4" w:rsidR="00723034" w:rsidRPr="00723034" w:rsidRDefault="00723034" w:rsidP="006C276F">
      <w:pPr>
        <w:numPr>
          <w:ilvl w:val="0"/>
          <w:numId w:val="8"/>
        </w:numPr>
        <w:suppressAutoHyphens w:val="0"/>
        <w:spacing w:line="240" w:lineRule="auto"/>
      </w:pPr>
      <w:r w:rsidRPr="00723034">
        <w:t>waar iedereen zich thuis voelt en zichzelf mag zijn met zijn of haar talenten.</w:t>
      </w:r>
    </w:p>
    <w:p w14:paraId="1B79DA6F" w14:textId="7B01FF87" w:rsidR="00723034" w:rsidRPr="00723034" w:rsidRDefault="00723034" w:rsidP="006C276F">
      <w:pPr>
        <w:numPr>
          <w:ilvl w:val="0"/>
          <w:numId w:val="8"/>
        </w:numPr>
        <w:suppressAutoHyphens w:val="0"/>
        <w:spacing w:line="240" w:lineRule="auto"/>
      </w:pPr>
      <w:r w:rsidRPr="00723034">
        <w:t>waar iedere kleuter uitgedaagd wordt zichzelf, z’n vriendjes, z’n klas en z’n nabije leefwereld te ontdekken en te exploreren.</w:t>
      </w:r>
    </w:p>
    <w:p w14:paraId="2CBDA65F" w14:textId="742E1DA3" w:rsidR="00723034" w:rsidRPr="00723034" w:rsidRDefault="00723034" w:rsidP="006C276F">
      <w:pPr>
        <w:numPr>
          <w:ilvl w:val="0"/>
          <w:numId w:val="8"/>
        </w:numPr>
        <w:suppressAutoHyphens w:val="0"/>
        <w:spacing w:line="240" w:lineRule="auto"/>
      </w:pPr>
      <w:r w:rsidRPr="00723034">
        <w:t>waar elke kleuter vanuit spelen met … groeit, via geboeid creatief bezig zijn, naar echt open staan om alles te leren.</w:t>
      </w:r>
    </w:p>
    <w:p w14:paraId="02A46062" w14:textId="3FA4E4AB" w:rsidR="00723034" w:rsidRPr="00723034" w:rsidRDefault="00723034" w:rsidP="006C276F">
      <w:pPr>
        <w:numPr>
          <w:ilvl w:val="0"/>
          <w:numId w:val="8"/>
        </w:numPr>
        <w:suppressAutoHyphens w:val="0"/>
        <w:spacing w:line="240" w:lineRule="auto"/>
      </w:pPr>
      <w:r w:rsidRPr="00723034">
        <w:t>waar conflicten spelenderwijs, gesteund door begrijpbare afspraken, omgevormd worden tot contact.</w:t>
      </w:r>
    </w:p>
    <w:p w14:paraId="77124938" w14:textId="5B76CD46" w:rsidR="00723034" w:rsidRPr="00723034" w:rsidRDefault="00723034" w:rsidP="006C276F">
      <w:pPr>
        <w:numPr>
          <w:ilvl w:val="0"/>
          <w:numId w:val="8"/>
        </w:numPr>
        <w:suppressAutoHyphens w:val="0"/>
        <w:spacing w:line="240" w:lineRule="auto"/>
      </w:pPr>
      <w:r w:rsidRPr="00723034">
        <w:t>waar afhankelijkheid of gebondenheid door durf en inzicht in eigen mogelijkheden omgebogen wordt tot zelfstandigheid en verbondenheid.</w:t>
      </w:r>
    </w:p>
    <w:p w14:paraId="138FDD57" w14:textId="3B0F8FE8" w:rsidR="00723034" w:rsidRPr="00723034" w:rsidRDefault="00723034" w:rsidP="006C276F">
      <w:pPr>
        <w:numPr>
          <w:ilvl w:val="0"/>
          <w:numId w:val="8"/>
        </w:numPr>
        <w:suppressAutoHyphens w:val="0"/>
        <w:spacing w:line="240" w:lineRule="auto"/>
      </w:pPr>
      <w:r w:rsidRPr="00723034">
        <w:t>waar blijheid, warmte en echte vriendschap als basiswaarden van een christelijke levensvisie meegegeven worden.</w:t>
      </w:r>
    </w:p>
    <w:p w14:paraId="112AFDB1" w14:textId="656B96C9" w:rsidR="00723034" w:rsidRPr="00723034" w:rsidRDefault="00723034" w:rsidP="006C276F">
      <w:pPr>
        <w:numPr>
          <w:ilvl w:val="0"/>
          <w:numId w:val="8"/>
        </w:numPr>
        <w:suppressAutoHyphens w:val="0"/>
        <w:spacing w:line="240" w:lineRule="auto"/>
      </w:pPr>
      <w:r w:rsidRPr="00723034">
        <w:t>waar kinderen de alerte en warme nabijheid mogen ervaren.</w:t>
      </w:r>
    </w:p>
    <w:p w14:paraId="395333C9" w14:textId="459AE2F1" w:rsidR="00723034" w:rsidRPr="00723034" w:rsidRDefault="00723034" w:rsidP="00723034"/>
    <w:p w14:paraId="1E27CA10" w14:textId="28B78086" w:rsidR="00723034" w:rsidRPr="000C4317" w:rsidRDefault="00723034" w:rsidP="006E5C26">
      <w:r w:rsidRPr="00723034">
        <w:rPr>
          <w:noProof/>
          <w:lang w:eastAsia="nl-BE"/>
        </w:rPr>
        <w:drawing>
          <wp:anchor distT="0" distB="0" distL="114300" distR="114300" simplePos="0" relativeHeight="251660325" behindDoc="0" locked="0" layoutInCell="1" allowOverlap="1" wp14:anchorId="52A87F84" wp14:editId="558B2599">
            <wp:simplePos x="0" y="0"/>
            <wp:positionH relativeFrom="column">
              <wp:posOffset>1231438</wp:posOffset>
            </wp:positionH>
            <wp:positionV relativeFrom="paragraph">
              <wp:posOffset>104313</wp:posOffset>
            </wp:positionV>
            <wp:extent cx="1744345" cy="11626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lkom.jpg"/>
                    <pic:cNvPicPr/>
                  </pic:nvPicPr>
                  <pic:blipFill>
                    <a:blip r:embed="rId14"/>
                    <a:stretch>
                      <a:fillRect/>
                    </a:stretch>
                  </pic:blipFill>
                  <pic:spPr>
                    <a:xfrm>
                      <a:off x="0" y="0"/>
                      <a:ext cx="1744345" cy="1162685"/>
                    </a:xfrm>
                    <a:prstGeom prst="rect">
                      <a:avLst/>
                    </a:prstGeom>
                  </pic:spPr>
                </pic:pic>
              </a:graphicData>
            </a:graphic>
            <wp14:sizeRelH relativeFrom="page">
              <wp14:pctWidth>0</wp14:pctWidth>
            </wp14:sizeRelH>
            <wp14:sizeRelV relativeFrom="page">
              <wp14:pctHeight>0</wp14:pctHeight>
            </wp14:sizeRelV>
          </wp:anchor>
        </w:drawing>
      </w:r>
      <w:r w:rsidRPr="00723034">
        <w:t>.</w:t>
      </w:r>
    </w:p>
    <w:p w14:paraId="2345B9B1" w14:textId="6B848B03" w:rsidR="0005451F" w:rsidRDefault="0005451F" w:rsidP="0005451F">
      <w:pPr>
        <w:jc w:val="center"/>
      </w:pPr>
      <w:r>
        <w:rPr>
          <w:noProof/>
          <w:lang w:eastAsia="nl-BE"/>
        </w:rPr>
        <w:drawing>
          <wp:inline distT="0" distB="0" distL="0" distR="0" wp14:anchorId="4814445E" wp14:editId="47D4E8F8">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04850" cy="704850"/>
                    </a:xfrm>
                    <a:prstGeom prst="rect">
                      <a:avLst/>
                    </a:prstGeom>
                  </pic:spPr>
                </pic:pic>
              </a:graphicData>
            </a:graphic>
          </wp:inline>
        </w:drawing>
      </w:r>
    </w:p>
    <w:p w14:paraId="56D5E4CE" w14:textId="66B79045" w:rsidR="000C4317" w:rsidRDefault="000C4317" w:rsidP="0005451F">
      <w:pPr>
        <w:jc w:val="center"/>
      </w:pPr>
    </w:p>
    <w:p w14:paraId="2B269450" w14:textId="22CA5904" w:rsidR="000C4317" w:rsidRDefault="000C4317" w:rsidP="0005451F">
      <w:pPr>
        <w:jc w:val="center"/>
      </w:pPr>
    </w:p>
    <w:p w14:paraId="4B8A6201" w14:textId="77777777" w:rsidR="000C4317" w:rsidRDefault="000C4317" w:rsidP="0005451F">
      <w:pPr>
        <w:jc w:val="center"/>
      </w:pP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06927851" w14:textId="46E12DFA" w:rsidR="007C4E8B" w:rsidRPr="00082216" w:rsidRDefault="007C4E8B" w:rsidP="007C4E8B">
          <w:pPr>
            <w:rPr>
              <w:b/>
              <w:color w:val="A8AF37"/>
            </w:rPr>
          </w:pPr>
        </w:p>
        <w:p w14:paraId="3C1E768B" w14:textId="28635899" w:rsidR="007C4E8B" w:rsidRPr="00082216" w:rsidRDefault="007C4E8B" w:rsidP="007C4E8B">
          <w:r w:rsidRPr="00082216">
            <w:t xml:space="preserve">Beste </w:t>
          </w:r>
          <w:r w:rsidR="006F3A97">
            <w:t>kleuter</w:t>
          </w:r>
        </w:p>
        <w:p w14:paraId="04577868" w14:textId="312BB293" w:rsidR="0005451F" w:rsidRPr="00082216" w:rsidRDefault="007C4E8B" w:rsidP="006E5C26">
          <w:r w:rsidRPr="00082216">
            <w:t>Welkom op onze school! Laten we samen stappen zetten om te</w:t>
          </w:r>
          <w:r w:rsidR="009467FA">
            <w:t xml:space="preserve"> spelen, te</w:t>
          </w:r>
          <w:r w:rsidRPr="00082216">
            <w:t xml:space="preserve"> leren, te groeien, om jouw persoonlijkheid en talenten verder te ontplooien, om te leren zorg dragen voor jezelf en elkaar, om een plaatsje te bouwen in onze samenleving, … Laten we de wereld samen ontdekken!</w:t>
          </w:r>
        </w:p>
      </w:sdtContent>
    </w:sdt>
    <w:p w14:paraId="533346C6" w14:textId="092BB9E1" w:rsidR="004F7ED9" w:rsidRDefault="00723034" w:rsidP="004F7ED9">
      <w:pPr>
        <w:spacing w:before="200"/>
        <w:jc w:val="center"/>
      </w:pPr>
      <w:r>
        <w:rPr>
          <w:rFonts w:ascii="Comic Sans MS" w:hAnsi="Comic Sans MS"/>
          <w:i/>
          <w:noProof/>
          <w:sz w:val="22"/>
          <w:lang w:eastAsia="nl-BE"/>
        </w:rPr>
        <w:drawing>
          <wp:anchor distT="0" distB="0" distL="114300" distR="114300" simplePos="0" relativeHeight="251662373" behindDoc="0" locked="0" layoutInCell="1" allowOverlap="1" wp14:anchorId="58A8E942" wp14:editId="23346191">
            <wp:simplePos x="0" y="0"/>
            <wp:positionH relativeFrom="column">
              <wp:posOffset>1332230</wp:posOffset>
            </wp:positionH>
            <wp:positionV relativeFrom="paragraph">
              <wp:posOffset>895985</wp:posOffset>
            </wp:positionV>
            <wp:extent cx="2941320" cy="1948815"/>
            <wp:effectExtent l="133350" t="76200" r="87630" b="127635"/>
            <wp:wrapSquare wrapText="bothSides"/>
            <wp:docPr id="71" name="Afbeelding 71" descr="Macintosh HD:Users:denisegoossenaerts:Desktop:mijlpalen-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enisegoossenaerts:Desktop:mijlpalen-1024x6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320" cy="1948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F7ED9">
        <w:rPr>
          <w:noProof/>
          <w:lang w:eastAsia="nl-BE"/>
        </w:rPr>
        <w:drawing>
          <wp:inline distT="0" distB="0" distL="0" distR="0" wp14:anchorId="45978F95" wp14:editId="36549524">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700000">
                      <a:off x="0" y="0"/>
                      <a:ext cx="726608" cy="726608"/>
                    </a:xfrm>
                    <a:prstGeom prst="rect">
                      <a:avLst/>
                    </a:prstGeom>
                  </pic:spPr>
                </pic:pic>
              </a:graphicData>
            </a:graphic>
          </wp:inline>
        </w:drawing>
      </w:r>
    </w:p>
    <w:p w14:paraId="5B2E6DD8" w14:textId="3C0E3C4A" w:rsidR="00723034" w:rsidRDefault="00723034" w:rsidP="00723034">
      <w:pPr>
        <w:rPr>
          <w:rFonts w:ascii="Comic Sans MS" w:hAnsi="Comic Sans MS"/>
          <w:i/>
          <w:sz w:val="22"/>
        </w:rPr>
      </w:pPr>
    </w:p>
    <w:p w14:paraId="1F38E564" w14:textId="2B550803" w:rsidR="00723034" w:rsidRDefault="00723034" w:rsidP="00723034">
      <w:pPr>
        <w:rPr>
          <w:rFonts w:ascii="Comic Sans MS" w:hAnsi="Comic Sans MS"/>
          <w:i/>
          <w:sz w:val="22"/>
        </w:rPr>
      </w:pPr>
    </w:p>
    <w:p w14:paraId="64C4F2B6" w14:textId="77777777" w:rsidR="00723034" w:rsidRDefault="00723034" w:rsidP="00723034">
      <w:pPr>
        <w:rPr>
          <w:rFonts w:ascii="Comic Sans MS" w:hAnsi="Comic Sans MS"/>
          <w:i/>
          <w:sz w:val="22"/>
        </w:rPr>
      </w:pPr>
    </w:p>
    <w:p w14:paraId="72A01199" w14:textId="77777777" w:rsidR="00723034" w:rsidRDefault="00723034" w:rsidP="00723034">
      <w:pPr>
        <w:rPr>
          <w:rFonts w:ascii="Comic Sans MS" w:hAnsi="Comic Sans MS"/>
          <w:i/>
          <w:sz w:val="22"/>
        </w:rPr>
      </w:pPr>
    </w:p>
    <w:p w14:paraId="01D0007D" w14:textId="77777777" w:rsidR="00723034" w:rsidRDefault="00723034" w:rsidP="00723034">
      <w:pPr>
        <w:rPr>
          <w:rFonts w:ascii="Comic Sans MS" w:hAnsi="Comic Sans MS"/>
          <w:i/>
          <w:sz w:val="22"/>
        </w:rPr>
      </w:pPr>
    </w:p>
    <w:p w14:paraId="23AF7016" w14:textId="77777777" w:rsidR="00723034" w:rsidRDefault="00723034" w:rsidP="00723034">
      <w:pPr>
        <w:rPr>
          <w:rFonts w:ascii="Comic Sans MS" w:hAnsi="Comic Sans MS"/>
          <w:i/>
          <w:sz w:val="22"/>
        </w:rPr>
      </w:pPr>
    </w:p>
    <w:p w14:paraId="5B777B1C" w14:textId="77777777" w:rsidR="00723034" w:rsidRPr="0085225E" w:rsidRDefault="00723034" w:rsidP="00723034">
      <w:pPr>
        <w:rPr>
          <w:rFonts w:ascii="Avenir Light" w:hAnsi="Avenir Light"/>
          <w:i/>
          <w:sz w:val="22"/>
        </w:rPr>
      </w:pPr>
    </w:p>
    <w:p w14:paraId="5B7E6FF0" w14:textId="1C992DC5" w:rsidR="00B12C66" w:rsidRDefault="00B12C66">
      <w:pPr>
        <w:suppressAutoHyphens w:val="0"/>
        <w:sectPr w:rsidR="00B12C66" w:rsidSect="00D32709">
          <w:headerReference w:type="even" r:id="rId20"/>
          <w:headerReference w:type="default" r:id="rId21"/>
          <w:footerReference w:type="even" r:id="rId22"/>
          <w:footerReference w:type="default" r:id="rId23"/>
          <w:headerReference w:type="first" r:id="rId24"/>
          <w:footerReference w:type="first" r:id="rId25"/>
          <w:pgSz w:w="11906" w:h="16838" w:code="9"/>
          <w:pgMar w:top="1134" w:right="1418" w:bottom="1134" w:left="1418" w:header="709" w:footer="340" w:gutter="0"/>
          <w:cols w:space="708"/>
          <w:titlePg/>
          <w:docGrid w:linePitch="360"/>
        </w:sectPr>
      </w:pPr>
    </w:p>
    <w:p w14:paraId="0BEE8F4D" w14:textId="08D94700" w:rsidR="00B12C66" w:rsidRPr="00B12C66" w:rsidRDefault="00B12C66" w:rsidP="00DA3DD6">
      <w:pPr>
        <w:jc w:val="center"/>
        <w:rPr>
          <w:b/>
          <w:bCs/>
          <w:sz w:val="72"/>
          <w:szCs w:val="72"/>
        </w:rPr>
      </w:pPr>
      <w:r w:rsidRPr="00B12C66">
        <w:rPr>
          <w:b/>
          <w:bCs/>
          <w:sz w:val="72"/>
          <w:szCs w:val="72"/>
        </w:rPr>
        <w:t>ONS SCHOOLREGLEMENT</w:t>
      </w:r>
    </w:p>
    <w:p w14:paraId="12857317" w14:textId="5DEC09A1" w:rsidR="00B12C66" w:rsidRDefault="00B12C66" w:rsidP="00DA3DD6">
      <w:pPr>
        <w:spacing w:after="480"/>
        <w:jc w:val="center"/>
      </w:pPr>
      <w:r>
        <w:rPr>
          <w:noProof/>
          <w:lang w:eastAsia="nl-BE"/>
        </w:rPr>
        <w:drawing>
          <wp:inline distT="0" distB="0" distL="0" distR="0" wp14:anchorId="323419DF" wp14:editId="1C931865">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53256B">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10A44C01" w:rsidR="00B12C66" w:rsidRPr="002B1DB0" w:rsidRDefault="00B12C66" w:rsidP="0053256B">
      <w:r w:rsidRPr="002B1DB0">
        <w:t xml:space="preserve">Het schoolreglement bevat de </w:t>
      </w:r>
      <w:r w:rsidRPr="002E2659">
        <w:rPr>
          <w:b/>
        </w:rPr>
        <w:t>rechten en plichten</w:t>
      </w:r>
      <w:r w:rsidRPr="002B1DB0">
        <w:t xml:space="preserve"> van elke </w:t>
      </w:r>
      <w:r w:rsidR="006F3A97">
        <w:t>kleuter</w:t>
      </w:r>
      <w:r w:rsidRPr="002B1DB0">
        <w:t xml:space="preserve"> op school. Het schoolreglement omschrijft wat </w:t>
      </w:r>
      <w:r>
        <w:t>je</w:t>
      </w:r>
      <w:r w:rsidRPr="002B1DB0">
        <w:t xml:space="preserve"> van ons mag verwachten, maar ook wat wij van jou en je kind verwachten.</w:t>
      </w:r>
    </w:p>
    <w:p w14:paraId="00BFC3DF" w14:textId="3DFE01EC" w:rsidR="00B12C66" w:rsidRDefault="00B12C66" w:rsidP="0053256B">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51B1748A" w14:textId="69C889A4" w:rsidR="00723034" w:rsidRPr="00723034" w:rsidRDefault="00723034" w:rsidP="0053256B">
      <w:pPr>
        <w:pStyle w:val="Plattetekst2"/>
        <w:spacing w:after="200" w:line="312" w:lineRule="auto"/>
        <w:rPr>
          <w:rFonts w:ascii="Trebuchet MS" w:hAnsi="Trebuchet MS"/>
          <w:sz w:val="22"/>
        </w:rPr>
      </w:pPr>
      <w:r w:rsidRPr="00723034">
        <w:rPr>
          <w:rFonts w:ascii="Trebuchet MS" w:hAnsi="Trebuchet MS"/>
          <w:i w:val="0"/>
        </w:rPr>
        <w:t>Mogen we u verzoeken deze schoolbrochure na lezing, te bewaren, zodat u deze later steeds kunt inkijken.</w:t>
      </w:r>
    </w:p>
    <w:p w14:paraId="1FD0B497" w14:textId="77777777" w:rsidR="00723034" w:rsidRPr="00723034" w:rsidRDefault="00723034" w:rsidP="0053256B">
      <w:r w:rsidRPr="00723034">
        <w:t>Hebt u twijfels, hebt u problemen met uw kind en wenst u ons te spreken, aarzel nooit en neem telefonisch contact op om een afspraak voor een gesprek te regelen.</w:t>
      </w:r>
    </w:p>
    <w:p w14:paraId="24ACD242" w14:textId="77777777" w:rsidR="00723034" w:rsidRDefault="00723034" w:rsidP="00723034">
      <w:pPr>
        <w:jc w:val="center"/>
      </w:pPr>
    </w:p>
    <w:p w14:paraId="304EF7C3" w14:textId="6A77FE46" w:rsidR="002926F4" w:rsidRDefault="002926F4" w:rsidP="00B12C66">
      <w:pPr>
        <w:sectPr w:rsidR="002926F4" w:rsidSect="00ED6D3F">
          <w:pgSz w:w="11906" w:h="16838" w:code="9"/>
          <w:pgMar w:top="1134" w:right="1418" w:bottom="1134" w:left="1418" w:header="709" w:footer="340" w:gutter="0"/>
          <w:cols w:space="708"/>
          <w:vAlign w:val="center"/>
          <w:titlePg/>
          <w:docGrid w:linePitch="360"/>
        </w:sectPr>
      </w:pPr>
    </w:p>
    <w:p w14:paraId="22C17A65" w14:textId="27964DC9" w:rsidR="00641450" w:rsidRPr="00BE16EB" w:rsidRDefault="00641450" w:rsidP="00723034">
      <w:pPr>
        <w:pStyle w:val="Kop1"/>
        <w:numPr>
          <w:ilvl w:val="0"/>
          <w:numId w:val="0"/>
        </w:numPr>
        <w:spacing w:before="0" w:after="0"/>
      </w:pPr>
    </w:p>
    <w:tbl>
      <w:tblPr>
        <w:tblpPr w:leftFromText="141" w:rightFromText="141" w:vertAnchor="text" w:horzAnchor="margin" w:tblpY="273"/>
        <w:tblW w:w="5000" w:type="pct"/>
        <w:tblLook w:val="04A0" w:firstRow="1" w:lastRow="0" w:firstColumn="1" w:lastColumn="0" w:noHBand="0" w:noVBand="1"/>
      </w:tblPr>
      <w:tblGrid>
        <w:gridCol w:w="4461"/>
        <w:gridCol w:w="293"/>
        <w:gridCol w:w="4460"/>
      </w:tblGrid>
      <w:tr w:rsidR="00641450" w:rsidRPr="00F9562E" w14:paraId="72DA193B" w14:textId="77777777" w:rsidTr="00723034">
        <w:trPr>
          <w:trHeight w:val="737"/>
        </w:trPr>
        <w:tc>
          <w:tcPr>
            <w:tcW w:w="2421" w:type="pct"/>
            <w:shd w:val="clear" w:color="auto" w:fill="AE2081"/>
            <w:vAlign w:val="center"/>
          </w:tcPr>
          <w:p w14:paraId="738132CE" w14:textId="16B08A5E" w:rsidR="00641450" w:rsidRPr="00B66609" w:rsidRDefault="00B912ED" w:rsidP="00641450">
            <w:pPr>
              <w:suppressAutoHyphens w:val="0"/>
              <w:spacing w:after="0" w:line="240" w:lineRule="auto"/>
              <w:jc w:val="center"/>
              <w:rPr>
                <w:b/>
                <w:color w:val="F2F2F2" w:themeColor="background1" w:themeShade="F2"/>
              </w:rPr>
            </w:pPr>
            <w:hyperlink w:anchor="Visie" w:history="1">
              <w:r w:rsidR="00641450" w:rsidRPr="00B66609">
                <w:rPr>
                  <w:b/>
                  <w:color w:val="FFFFFF" w:themeColor="background1"/>
                </w:rPr>
                <w:t>Onze visie en pedagogisch project</w:t>
              </w:r>
            </w:hyperlink>
          </w:p>
        </w:tc>
        <w:tc>
          <w:tcPr>
            <w:tcW w:w="159" w:type="pct"/>
            <w:vAlign w:val="center"/>
          </w:tcPr>
          <w:p w14:paraId="3E86F8EE" w14:textId="77777777" w:rsidR="00641450" w:rsidRPr="008C1222" w:rsidRDefault="00641450" w:rsidP="00641450">
            <w:pPr>
              <w:suppressAutoHyphens w:val="0"/>
              <w:spacing w:after="0" w:line="240" w:lineRule="auto"/>
              <w:jc w:val="center"/>
              <w:rPr>
                <w:b/>
                <w:color w:val="FFFFFF" w:themeColor="background1"/>
              </w:rPr>
            </w:pPr>
          </w:p>
        </w:tc>
        <w:tc>
          <w:tcPr>
            <w:tcW w:w="2420" w:type="pct"/>
            <w:shd w:val="clear" w:color="auto" w:fill="A8AF37"/>
            <w:vAlign w:val="center"/>
          </w:tcPr>
          <w:p w14:paraId="5B08921C" w14:textId="77777777" w:rsidR="00641450" w:rsidRPr="00B66609" w:rsidRDefault="00B912ED" w:rsidP="00641450">
            <w:pPr>
              <w:suppressAutoHyphens w:val="0"/>
              <w:spacing w:after="0" w:line="240" w:lineRule="auto"/>
              <w:jc w:val="center"/>
              <w:rPr>
                <w:b/>
                <w:color w:val="F2F2F2" w:themeColor="background1" w:themeShade="F2"/>
              </w:rPr>
            </w:pPr>
            <w:hyperlink w:anchor="Engagementsverklaring" w:history="1">
              <w:r w:rsidR="00641450" w:rsidRPr="00B66609">
                <w:rPr>
                  <w:b/>
                  <w:color w:val="FFFFFF" w:themeColor="background1"/>
                </w:rPr>
                <w:t>Engagementsverklaring van het katholiek onderwijs</w:t>
              </w:r>
            </w:hyperlink>
          </w:p>
        </w:tc>
      </w:tr>
    </w:tbl>
    <w:p w14:paraId="3406DD34" w14:textId="77777777" w:rsidR="00641450" w:rsidRPr="00EF72FD" w:rsidRDefault="00641450" w:rsidP="00723034">
      <w:pPr>
        <w:pStyle w:val="Kop1"/>
        <w:numPr>
          <w:ilvl w:val="0"/>
          <w:numId w:val="0"/>
        </w:numPr>
        <w:ind w:left="851" w:hanging="851"/>
        <w:jc w:val="center"/>
        <w:rPr>
          <w:sz w:val="28"/>
          <w:szCs w:val="28"/>
        </w:rPr>
      </w:pPr>
      <w:bookmarkStart w:id="2" w:name="_Algemene_informatie_over"/>
      <w:bookmarkEnd w:id="2"/>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641450" w:rsidRPr="00611279" w14:paraId="73273740" w14:textId="77777777" w:rsidTr="00723034">
        <w:trPr>
          <w:trHeight w:val="737"/>
        </w:trPr>
        <w:tc>
          <w:tcPr>
            <w:tcW w:w="2835" w:type="dxa"/>
            <w:shd w:val="clear" w:color="auto" w:fill="EC7D23"/>
            <w:vAlign w:val="center"/>
          </w:tcPr>
          <w:p w14:paraId="0660D59B" w14:textId="1F993C46" w:rsidR="00641450" w:rsidRPr="00C62E45" w:rsidRDefault="003156A4"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4BEF5A3F" w14:textId="77777777" w:rsidR="00641450" w:rsidRPr="00611279" w:rsidRDefault="00641450" w:rsidP="00641450">
            <w:pPr>
              <w:suppressAutoHyphens w:val="0"/>
              <w:spacing w:after="0" w:line="240" w:lineRule="auto"/>
              <w:jc w:val="center"/>
              <w:rPr>
                <w:b/>
                <w:color w:val="F2F2F2" w:themeColor="background1" w:themeShade="F2"/>
              </w:rPr>
            </w:pPr>
          </w:p>
        </w:tc>
        <w:tc>
          <w:tcPr>
            <w:tcW w:w="2835" w:type="dxa"/>
            <w:shd w:val="clear" w:color="auto" w:fill="AE2081"/>
            <w:vAlign w:val="center"/>
          </w:tcPr>
          <w:p w14:paraId="386612E8" w14:textId="66DB5097" w:rsidR="00641450" w:rsidRPr="00611279" w:rsidRDefault="00D55D44"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_Ref72842719 \h </w:instrText>
            </w:r>
            <w:r>
              <w:rPr>
                <w:b/>
                <w:color w:val="F2F2F2" w:themeColor="background1" w:themeShade="F2"/>
              </w:rPr>
            </w:r>
            <w:r>
              <w:rPr>
                <w:b/>
                <w:color w:val="F2F2F2" w:themeColor="background1" w:themeShade="F2"/>
              </w:rPr>
              <w:fldChar w:fldCharType="separate"/>
            </w:r>
            <w:r w:rsidR="007D4D76" w:rsidRPr="00EE1948">
              <w:rPr>
                <w:color w:val="FFFFFF" w:themeColor="background1"/>
              </w:rPr>
              <w:t>Vaste instapdagen voor de kleinsten</w:t>
            </w:r>
            <w:r>
              <w:rPr>
                <w:b/>
                <w:color w:val="F2F2F2" w:themeColor="background1" w:themeShade="F2"/>
              </w:rPr>
              <w:fldChar w:fldCharType="end"/>
            </w:r>
          </w:p>
        </w:tc>
        <w:tc>
          <w:tcPr>
            <w:tcW w:w="312" w:type="dxa"/>
            <w:vAlign w:val="center"/>
          </w:tcPr>
          <w:p w14:paraId="3EF016F6" w14:textId="77777777" w:rsidR="00641450" w:rsidRPr="00611279" w:rsidRDefault="00641450" w:rsidP="00641450">
            <w:pPr>
              <w:suppressAutoHyphens w:val="0"/>
              <w:spacing w:after="0" w:line="240" w:lineRule="auto"/>
              <w:jc w:val="center"/>
              <w:rPr>
                <w:b/>
                <w:color w:val="F2F2F2" w:themeColor="background1" w:themeShade="F2"/>
              </w:rPr>
            </w:pPr>
          </w:p>
        </w:tc>
        <w:tc>
          <w:tcPr>
            <w:tcW w:w="2835" w:type="dxa"/>
            <w:shd w:val="clear" w:color="auto" w:fill="A8AF37"/>
            <w:vAlign w:val="center"/>
          </w:tcPr>
          <w:p w14:paraId="1BADBC8D" w14:textId="24382068" w:rsidR="00641450" w:rsidRPr="00611279" w:rsidRDefault="004312AE"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_Ref72842807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Nieuwe inschrijving nodig?</w:t>
            </w:r>
            <w:r>
              <w:rPr>
                <w:b/>
                <w:color w:val="F2F2F2" w:themeColor="background1" w:themeShade="F2"/>
              </w:rPr>
              <w:fldChar w:fldCharType="end"/>
            </w:r>
          </w:p>
        </w:tc>
      </w:tr>
      <w:tr w:rsidR="00641450" w:rsidRPr="00611279" w14:paraId="143C6F97" w14:textId="77777777" w:rsidTr="00723034">
        <w:trPr>
          <w:trHeight w:val="20"/>
        </w:trPr>
        <w:tc>
          <w:tcPr>
            <w:tcW w:w="2835" w:type="dxa"/>
            <w:shd w:val="clear" w:color="auto" w:fill="auto"/>
          </w:tcPr>
          <w:p w14:paraId="427F7DC6" w14:textId="77777777" w:rsidR="00641450" w:rsidRPr="00611279" w:rsidRDefault="00641450" w:rsidP="00641450">
            <w:pPr>
              <w:suppressAutoHyphens w:val="0"/>
              <w:spacing w:after="0" w:line="240" w:lineRule="auto"/>
              <w:jc w:val="center"/>
              <w:rPr>
                <w:bCs/>
                <w:color w:val="FFFFFF" w:themeColor="background1"/>
              </w:rPr>
            </w:pPr>
          </w:p>
        </w:tc>
        <w:tc>
          <w:tcPr>
            <w:tcW w:w="312" w:type="dxa"/>
            <w:shd w:val="clear" w:color="auto" w:fill="auto"/>
          </w:tcPr>
          <w:p w14:paraId="3008E195" w14:textId="77777777" w:rsidR="00641450" w:rsidRPr="00611279" w:rsidRDefault="00641450" w:rsidP="00641450">
            <w:pPr>
              <w:suppressAutoHyphens w:val="0"/>
              <w:spacing w:after="0" w:line="240" w:lineRule="auto"/>
              <w:rPr>
                <w:bCs/>
                <w:color w:val="FFFFFF" w:themeColor="background1"/>
              </w:rPr>
            </w:pPr>
          </w:p>
        </w:tc>
        <w:tc>
          <w:tcPr>
            <w:tcW w:w="2835" w:type="dxa"/>
            <w:shd w:val="clear" w:color="auto" w:fill="auto"/>
          </w:tcPr>
          <w:p w14:paraId="5FC2E3FF" w14:textId="77777777" w:rsidR="00641450" w:rsidRPr="00611279" w:rsidRDefault="00641450" w:rsidP="00641450">
            <w:pPr>
              <w:suppressAutoHyphens w:val="0"/>
              <w:spacing w:after="0" w:line="240" w:lineRule="auto"/>
              <w:jc w:val="center"/>
              <w:rPr>
                <w:bCs/>
                <w:color w:val="FFFFFF" w:themeColor="background1"/>
              </w:rPr>
            </w:pPr>
          </w:p>
        </w:tc>
        <w:tc>
          <w:tcPr>
            <w:tcW w:w="312" w:type="dxa"/>
            <w:shd w:val="clear" w:color="auto" w:fill="auto"/>
          </w:tcPr>
          <w:p w14:paraId="52B1A9CB" w14:textId="77777777" w:rsidR="00641450" w:rsidRPr="00611279" w:rsidRDefault="00641450" w:rsidP="00641450">
            <w:pPr>
              <w:suppressAutoHyphens w:val="0"/>
              <w:spacing w:after="0" w:line="240" w:lineRule="auto"/>
              <w:rPr>
                <w:bCs/>
                <w:color w:val="FFFFFF" w:themeColor="background1"/>
              </w:rPr>
            </w:pPr>
          </w:p>
        </w:tc>
        <w:tc>
          <w:tcPr>
            <w:tcW w:w="2835" w:type="dxa"/>
            <w:shd w:val="clear" w:color="auto" w:fill="auto"/>
          </w:tcPr>
          <w:p w14:paraId="04CBA9C4" w14:textId="77777777" w:rsidR="00641450" w:rsidRPr="00611279" w:rsidRDefault="00641450" w:rsidP="00641450">
            <w:pPr>
              <w:suppressAutoHyphens w:val="0"/>
              <w:spacing w:after="0" w:line="240" w:lineRule="auto"/>
              <w:jc w:val="center"/>
              <w:rPr>
                <w:bCs/>
                <w:color w:val="FFFFFF" w:themeColor="background1"/>
              </w:rPr>
            </w:pPr>
          </w:p>
        </w:tc>
      </w:tr>
      <w:tr w:rsidR="00641450" w:rsidRPr="00611279" w14:paraId="32E957C3" w14:textId="77777777" w:rsidTr="00723034">
        <w:trPr>
          <w:trHeight w:val="737"/>
        </w:trPr>
        <w:tc>
          <w:tcPr>
            <w:tcW w:w="2835" w:type="dxa"/>
            <w:shd w:val="clear" w:color="auto" w:fill="4CBCC5"/>
            <w:vAlign w:val="center"/>
          </w:tcPr>
          <w:p w14:paraId="6D91ADD9" w14:textId="00C3E38E" w:rsidR="00641450" w:rsidRPr="00611279" w:rsidRDefault="004312AE"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_Ref72842818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Onderwijsloopbaan</w:t>
            </w:r>
            <w:r>
              <w:rPr>
                <w:b/>
                <w:color w:val="F2F2F2" w:themeColor="background1" w:themeShade="F2"/>
              </w:rPr>
              <w:fldChar w:fldCharType="end"/>
            </w:r>
          </w:p>
        </w:tc>
        <w:tc>
          <w:tcPr>
            <w:tcW w:w="312" w:type="dxa"/>
          </w:tcPr>
          <w:p w14:paraId="08C74E4E" w14:textId="77777777" w:rsidR="00641450" w:rsidRPr="00611279" w:rsidRDefault="00641450" w:rsidP="00641450">
            <w:pPr>
              <w:suppressAutoHyphens w:val="0"/>
              <w:spacing w:after="0" w:line="240" w:lineRule="auto"/>
              <w:rPr>
                <w:b/>
                <w:color w:val="F2F2F2" w:themeColor="background1" w:themeShade="F2"/>
              </w:rPr>
            </w:pPr>
          </w:p>
        </w:tc>
        <w:tc>
          <w:tcPr>
            <w:tcW w:w="2835" w:type="dxa"/>
            <w:shd w:val="clear" w:color="auto" w:fill="EC7D23"/>
            <w:vAlign w:val="center"/>
          </w:tcPr>
          <w:p w14:paraId="6113AC2C" w14:textId="6AA2ACAF" w:rsidR="00641450" w:rsidRPr="00611279" w:rsidRDefault="004312AE"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_Ref72840070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Schooluitstappen</w:t>
            </w:r>
            <w:r>
              <w:rPr>
                <w:b/>
                <w:color w:val="F2F2F2" w:themeColor="background1" w:themeShade="F2"/>
              </w:rPr>
              <w:fldChar w:fldCharType="end"/>
            </w:r>
          </w:p>
        </w:tc>
        <w:tc>
          <w:tcPr>
            <w:tcW w:w="312" w:type="dxa"/>
          </w:tcPr>
          <w:p w14:paraId="4AC109C5" w14:textId="77777777" w:rsidR="00641450" w:rsidRPr="00611279" w:rsidRDefault="00641450" w:rsidP="00641450">
            <w:pPr>
              <w:suppressAutoHyphens w:val="0"/>
              <w:spacing w:after="0" w:line="240" w:lineRule="auto"/>
              <w:rPr>
                <w:b/>
                <w:color w:val="F2F2F2" w:themeColor="background1" w:themeShade="F2"/>
              </w:rPr>
            </w:pPr>
          </w:p>
        </w:tc>
        <w:tc>
          <w:tcPr>
            <w:tcW w:w="2835" w:type="dxa"/>
            <w:shd w:val="clear" w:color="auto" w:fill="AE2081"/>
            <w:vAlign w:val="center"/>
          </w:tcPr>
          <w:p w14:paraId="6AA0B915" w14:textId="5E48C762" w:rsidR="00641450" w:rsidRPr="00611279" w:rsidRDefault="004312AE"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_Ref72843079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Verboden te roken</w:t>
            </w:r>
            <w:r>
              <w:rPr>
                <w:b/>
                <w:color w:val="F2F2F2" w:themeColor="background1" w:themeShade="F2"/>
              </w:rPr>
              <w:fldChar w:fldCharType="end"/>
            </w:r>
          </w:p>
        </w:tc>
      </w:tr>
      <w:tr w:rsidR="00641450" w:rsidRPr="00611279" w14:paraId="5BC02998" w14:textId="77777777" w:rsidTr="00723034">
        <w:trPr>
          <w:gridAfter w:val="4"/>
          <w:wAfter w:w="6294" w:type="dxa"/>
          <w:trHeight w:val="170"/>
        </w:trPr>
        <w:tc>
          <w:tcPr>
            <w:tcW w:w="2835" w:type="dxa"/>
            <w:shd w:val="clear" w:color="auto" w:fill="auto"/>
          </w:tcPr>
          <w:p w14:paraId="3CD8945B" w14:textId="77777777" w:rsidR="00641450" w:rsidRPr="00611279" w:rsidRDefault="00641450" w:rsidP="00641450">
            <w:pPr>
              <w:suppressAutoHyphens w:val="0"/>
              <w:spacing w:after="0" w:line="240" w:lineRule="auto"/>
              <w:jc w:val="center"/>
              <w:rPr>
                <w:bCs/>
                <w:color w:val="FFFFFF" w:themeColor="background1"/>
              </w:rPr>
            </w:pPr>
          </w:p>
        </w:tc>
      </w:tr>
      <w:tr w:rsidR="00641450" w:rsidRPr="00611279" w14:paraId="41C0AB77" w14:textId="77777777" w:rsidTr="00723034">
        <w:trPr>
          <w:gridAfter w:val="4"/>
          <w:wAfter w:w="6294" w:type="dxa"/>
          <w:trHeight w:val="737"/>
        </w:trPr>
        <w:tc>
          <w:tcPr>
            <w:tcW w:w="2835" w:type="dxa"/>
            <w:shd w:val="clear" w:color="auto" w:fill="A8AF37"/>
            <w:vAlign w:val="center"/>
          </w:tcPr>
          <w:p w14:paraId="76089172" w14:textId="11A20159" w:rsidR="00641450" w:rsidRPr="00611279" w:rsidRDefault="004312AE" w:rsidP="0064145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_Ref72843091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Verkoop, reclame en sponsoring</w:t>
            </w:r>
            <w:r>
              <w:rPr>
                <w:b/>
                <w:color w:val="F2F2F2" w:themeColor="background1" w:themeShade="F2"/>
              </w:rPr>
              <w:fldChar w:fldCharType="end"/>
            </w:r>
          </w:p>
        </w:tc>
      </w:tr>
    </w:tbl>
    <w:p w14:paraId="177EC12F" w14:textId="77777777" w:rsidR="00641450" w:rsidRPr="00EF72FD" w:rsidRDefault="00641450" w:rsidP="00641450">
      <w:pPr>
        <w:pStyle w:val="Kop1"/>
        <w:numPr>
          <w:ilvl w:val="0"/>
          <w:numId w:val="0"/>
        </w:numPr>
        <w:ind w:left="851" w:hanging="851"/>
        <w:jc w:val="center"/>
        <w:rPr>
          <w:sz w:val="28"/>
          <w:szCs w:val="28"/>
        </w:rPr>
      </w:pPr>
      <w:bookmarkStart w:id="3" w:name="Wat_verwachten"/>
      <w:r w:rsidRPr="00EF72FD">
        <w:rPr>
          <w:sz w:val="28"/>
          <w:szCs w:val="28"/>
        </w:rPr>
        <w:t>Wat mag je van ons verwachten</w:t>
      </w:r>
      <w:bookmarkEnd w:id="3"/>
      <w:r w:rsidRPr="00EF72FD">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6D9B66E9" w:rsidR="00ED6D3F" w:rsidRPr="00F1727B" w:rsidRDefault="008B52C2"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_Ref66443224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Hoe begeleiden we je kind?</w:t>
            </w:r>
            <w:r>
              <w:rPr>
                <w:b/>
                <w:color w:val="F2F2F2" w:themeColor="background1" w:themeShade="F2"/>
              </w:rPr>
              <w:fldChar w:fldCharType="end"/>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312868CA" w:rsidR="00ED6D3F" w:rsidRPr="00585F2A" w:rsidRDefault="008B52C2"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_Ref72843858 \h </w:instrText>
            </w:r>
            <w:r>
              <w:rPr>
                <w:b/>
                <w:color w:val="F2F2F2" w:themeColor="background1" w:themeShade="F2"/>
              </w:rPr>
            </w:r>
            <w:r>
              <w:rPr>
                <w:b/>
                <w:color w:val="F2F2F2" w:themeColor="background1" w:themeShade="F2"/>
              </w:rPr>
              <w:fldChar w:fldCharType="separate"/>
            </w:r>
            <w:r w:rsidR="007D4D76">
              <w:rPr>
                <w:color w:val="FFFFFF" w:themeColor="background1"/>
              </w:rPr>
              <w:t>Opvolgen van kleuters</w:t>
            </w:r>
            <w:r>
              <w:rPr>
                <w:b/>
                <w:color w:val="F2F2F2" w:themeColor="background1" w:themeShade="F2"/>
              </w:rPr>
              <w:fldChar w:fldCharType="end"/>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17BA6C0E" w:rsidR="00ED6D3F" w:rsidRPr="00F1727B" w:rsidRDefault="008B52C2"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_Ref72843865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Met wie werken we samen?</w:t>
            </w:r>
            <w:r>
              <w:rPr>
                <w:b/>
                <w:color w:val="F2F2F2" w:themeColor="background1" w:themeShade="F2"/>
              </w:rPr>
              <w:fldChar w:fldCharType="end"/>
            </w:r>
          </w:p>
        </w:tc>
      </w:tr>
      <w:tr w:rsidR="00ED6D3F" w:rsidRPr="00F9562E" w14:paraId="6FF64AA9" w14:textId="77777777" w:rsidTr="005701FB">
        <w:trPr>
          <w:trHeight w:val="170"/>
        </w:trPr>
        <w:tc>
          <w:tcPr>
            <w:tcW w:w="2835" w:type="dxa"/>
            <w:vAlign w:val="center"/>
          </w:tcPr>
          <w:p w14:paraId="21EDB5F2" w14:textId="18917D33" w:rsidR="00D93D39" w:rsidRPr="00643001" w:rsidRDefault="00D93D39" w:rsidP="00D93D39">
            <w:pPr>
              <w:suppressAutoHyphens w:val="0"/>
              <w:spacing w:after="0" w:line="240" w:lineRule="auto"/>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ED0FF3" w:rsidRPr="00F9562E" w14:paraId="4F4FE377" w14:textId="77777777" w:rsidTr="005701FB">
        <w:trPr>
          <w:trHeight w:val="170"/>
        </w:trPr>
        <w:tc>
          <w:tcPr>
            <w:tcW w:w="2835" w:type="dxa"/>
            <w:vAlign w:val="center"/>
          </w:tcPr>
          <w:p w14:paraId="1819C233" w14:textId="77777777" w:rsidR="00ED0FF3" w:rsidRPr="00643001" w:rsidRDefault="00ED0FF3" w:rsidP="005701FB">
            <w:pPr>
              <w:suppressAutoHyphens w:val="0"/>
              <w:spacing w:after="0" w:line="240" w:lineRule="auto"/>
              <w:jc w:val="center"/>
              <w:rPr>
                <w:b/>
                <w:color w:val="FFFFFF" w:themeColor="background1"/>
              </w:rPr>
            </w:pPr>
          </w:p>
        </w:tc>
        <w:tc>
          <w:tcPr>
            <w:tcW w:w="236" w:type="dxa"/>
            <w:vAlign w:val="center"/>
          </w:tcPr>
          <w:p w14:paraId="2F3BD29B" w14:textId="77777777" w:rsidR="00ED0FF3" w:rsidRPr="00643001" w:rsidRDefault="00ED0FF3" w:rsidP="005701FB">
            <w:pPr>
              <w:suppressAutoHyphens w:val="0"/>
              <w:spacing w:after="0" w:line="240" w:lineRule="auto"/>
              <w:jc w:val="center"/>
              <w:rPr>
                <w:b/>
                <w:color w:val="FFFFFF" w:themeColor="background1"/>
              </w:rPr>
            </w:pPr>
          </w:p>
        </w:tc>
        <w:tc>
          <w:tcPr>
            <w:tcW w:w="2835" w:type="dxa"/>
            <w:vAlign w:val="center"/>
          </w:tcPr>
          <w:p w14:paraId="250B4101" w14:textId="77777777" w:rsidR="00ED0FF3" w:rsidRPr="00643001" w:rsidRDefault="00ED0FF3" w:rsidP="005701FB">
            <w:pPr>
              <w:suppressAutoHyphens w:val="0"/>
              <w:spacing w:after="0" w:line="240" w:lineRule="auto"/>
              <w:jc w:val="center"/>
              <w:rPr>
                <w:b/>
                <w:color w:val="FFFFFF" w:themeColor="background1"/>
              </w:rPr>
            </w:pPr>
          </w:p>
        </w:tc>
        <w:tc>
          <w:tcPr>
            <w:tcW w:w="236" w:type="dxa"/>
            <w:vAlign w:val="center"/>
          </w:tcPr>
          <w:p w14:paraId="3BC97BC9" w14:textId="77777777" w:rsidR="00ED0FF3" w:rsidRPr="00643001" w:rsidRDefault="00ED0FF3" w:rsidP="005701FB">
            <w:pPr>
              <w:suppressAutoHyphens w:val="0"/>
              <w:spacing w:after="0" w:line="240" w:lineRule="auto"/>
              <w:jc w:val="center"/>
              <w:rPr>
                <w:b/>
                <w:color w:val="FFFFFF" w:themeColor="background1"/>
              </w:rPr>
            </w:pPr>
          </w:p>
        </w:tc>
        <w:tc>
          <w:tcPr>
            <w:tcW w:w="2835" w:type="dxa"/>
            <w:vAlign w:val="center"/>
          </w:tcPr>
          <w:p w14:paraId="3B9E9F3E" w14:textId="77777777" w:rsidR="00ED0FF3" w:rsidRPr="00643001" w:rsidRDefault="00ED0FF3" w:rsidP="005701FB">
            <w:pPr>
              <w:suppressAutoHyphens w:val="0"/>
              <w:spacing w:after="0" w:line="240" w:lineRule="auto"/>
              <w:jc w:val="center"/>
              <w:rPr>
                <w:b/>
                <w:color w:val="FFFFFF" w:themeColor="background1"/>
              </w:rPr>
            </w:pPr>
          </w:p>
        </w:tc>
      </w:tr>
      <w:tr w:rsidR="00ED0FF3" w:rsidRPr="00F1727B" w14:paraId="14D9D894" w14:textId="77777777" w:rsidTr="005701FB">
        <w:trPr>
          <w:trHeight w:val="737"/>
        </w:trPr>
        <w:tc>
          <w:tcPr>
            <w:tcW w:w="2835" w:type="dxa"/>
            <w:shd w:val="clear" w:color="auto" w:fill="AE2081"/>
            <w:vAlign w:val="center"/>
          </w:tcPr>
          <w:p w14:paraId="569B32C0" w14:textId="20AF7417" w:rsidR="00ED0FF3" w:rsidRPr="00E44AB4" w:rsidRDefault="008B52C2" w:rsidP="00ED0FF3">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_Ref72843876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Onderwijs aan huis en synchroon internetonderwijs</w:t>
            </w:r>
            <w:r>
              <w:rPr>
                <w:b/>
                <w:color w:val="F2F2F2" w:themeColor="background1" w:themeShade="F2"/>
              </w:rPr>
              <w:fldChar w:fldCharType="end"/>
            </w:r>
          </w:p>
        </w:tc>
        <w:tc>
          <w:tcPr>
            <w:tcW w:w="236" w:type="dxa"/>
            <w:vAlign w:val="center"/>
          </w:tcPr>
          <w:p w14:paraId="1AF6C53F" w14:textId="77777777" w:rsidR="00ED0FF3" w:rsidRPr="00F1727B" w:rsidRDefault="00ED0FF3" w:rsidP="00ED0FF3">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42462B72" w:rsidR="00ED0FF3" w:rsidRPr="00F1727B" w:rsidRDefault="008B52C2" w:rsidP="00ED0FF3">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_Ref72843886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Stappenplan bij ziekte of ongeval</w:t>
            </w:r>
            <w:r>
              <w:rPr>
                <w:b/>
                <w:color w:val="F2F2F2" w:themeColor="background1" w:themeShade="F2"/>
              </w:rPr>
              <w:fldChar w:fldCharType="end"/>
            </w:r>
          </w:p>
        </w:tc>
        <w:tc>
          <w:tcPr>
            <w:tcW w:w="236" w:type="dxa"/>
            <w:vAlign w:val="center"/>
          </w:tcPr>
          <w:p w14:paraId="132251C7" w14:textId="77777777" w:rsidR="00ED0FF3" w:rsidRPr="00F1727B" w:rsidRDefault="00ED0FF3" w:rsidP="00ED0FF3">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3F9DA51E" w:rsidR="00ED0FF3" w:rsidRPr="00F1727B" w:rsidRDefault="008B52C2" w:rsidP="00ED0FF3">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_Ref72843893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Medicatiegebruik en andere medische handelingen</w:t>
            </w:r>
            <w:r>
              <w:rPr>
                <w:b/>
                <w:color w:val="F2F2F2" w:themeColor="background1" w:themeShade="F2"/>
              </w:rPr>
              <w:fldChar w:fldCharType="end"/>
            </w:r>
          </w:p>
        </w:tc>
      </w:tr>
      <w:tr w:rsidR="00ED0FF3" w:rsidRPr="00F1727B" w14:paraId="1AE4A845" w14:textId="77777777" w:rsidTr="00ED0FF3">
        <w:trPr>
          <w:trHeight w:val="170"/>
        </w:trPr>
        <w:tc>
          <w:tcPr>
            <w:tcW w:w="2835" w:type="dxa"/>
            <w:shd w:val="clear" w:color="auto" w:fill="FFFFFF" w:themeFill="background1"/>
            <w:vAlign w:val="center"/>
          </w:tcPr>
          <w:p w14:paraId="181D8965" w14:textId="250C6958" w:rsidR="00ED0FF3" w:rsidRPr="00ED0FF3" w:rsidRDefault="00ED0FF3" w:rsidP="00ED0FF3">
            <w:pPr>
              <w:suppressAutoHyphens w:val="0"/>
              <w:spacing w:after="0" w:line="240" w:lineRule="auto"/>
              <w:rPr>
                <w:b/>
                <w:color w:val="FFFFFF" w:themeColor="background1"/>
              </w:rPr>
            </w:pPr>
          </w:p>
        </w:tc>
        <w:tc>
          <w:tcPr>
            <w:tcW w:w="236" w:type="dxa"/>
            <w:shd w:val="clear" w:color="auto" w:fill="FFFFFF" w:themeFill="background1"/>
            <w:vAlign w:val="center"/>
          </w:tcPr>
          <w:p w14:paraId="402CAE59" w14:textId="77777777" w:rsidR="00ED0FF3" w:rsidRPr="00ED0FF3" w:rsidRDefault="00ED0FF3" w:rsidP="00ED0FF3">
            <w:pPr>
              <w:suppressAutoHyphens w:val="0"/>
              <w:spacing w:after="0" w:line="240" w:lineRule="auto"/>
              <w:jc w:val="center"/>
              <w:rPr>
                <w:b/>
                <w:color w:val="FFFFFF" w:themeColor="background1"/>
              </w:rPr>
            </w:pPr>
          </w:p>
        </w:tc>
        <w:tc>
          <w:tcPr>
            <w:tcW w:w="2835" w:type="dxa"/>
            <w:shd w:val="clear" w:color="auto" w:fill="FFFFFF" w:themeFill="background1"/>
            <w:vAlign w:val="center"/>
          </w:tcPr>
          <w:p w14:paraId="0D297130" w14:textId="77777777" w:rsidR="00ED0FF3" w:rsidRPr="00ED0FF3" w:rsidRDefault="00ED0FF3" w:rsidP="00ED0FF3">
            <w:pPr>
              <w:suppressAutoHyphens w:val="0"/>
              <w:spacing w:after="0" w:line="240" w:lineRule="auto"/>
              <w:rPr>
                <w:b/>
                <w:color w:val="FFFFFF" w:themeColor="background1"/>
              </w:rPr>
            </w:pPr>
          </w:p>
        </w:tc>
        <w:tc>
          <w:tcPr>
            <w:tcW w:w="236" w:type="dxa"/>
            <w:shd w:val="clear" w:color="auto" w:fill="FFFFFF" w:themeFill="background1"/>
            <w:vAlign w:val="center"/>
          </w:tcPr>
          <w:p w14:paraId="09E804A6" w14:textId="77777777" w:rsidR="00ED0FF3" w:rsidRPr="00ED0FF3" w:rsidRDefault="00ED0FF3" w:rsidP="00ED0FF3">
            <w:pPr>
              <w:suppressAutoHyphens w:val="0"/>
              <w:spacing w:after="0" w:line="240" w:lineRule="auto"/>
              <w:jc w:val="center"/>
              <w:rPr>
                <w:b/>
                <w:color w:val="FFFFFF" w:themeColor="background1"/>
              </w:rPr>
            </w:pPr>
          </w:p>
        </w:tc>
        <w:tc>
          <w:tcPr>
            <w:tcW w:w="2835" w:type="dxa"/>
            <w:shd w:val="clear" w:color="auto" w:fill="FFFFFF" w:themeFill="background1"/>
            <w:vAlign w:val="center"/>
          </w:tcPr>
          <w:p w14:paraId="25070F5A" w14:textId="77777777" w:rsidR="00ED0FF3" w:rsidRPr="00ED0FF3" w:rsidRDefault="00ED0FF3" w:rsidP="00ED0FF3">
            <w:pPr>
              <w:suppressAutoHyphens w:val="0"/>
              <w:spacing w:after="0" w:line="240" w:lineRule="auto"/>
              <w:rPr>
                <w:b/>
                <w:color w:val="FFFFFF" w:themeColor="background1"/>
              </w:rPr>
            </w:pPr>
          </w:p>
        </w:tc>
      </w:tr>
      <w:tr w:rsidR="00ED0FF3" w:rsidRPr="00F1727B" w14:paraId="732A66F1" w14:textId="77777777" w:rsidTr="00ED0FF3">
        <w:trPr>
          <w:trHeight w:val="737"/>
        </w:trPr>
        <w:tc>
          <w:tcPr>
            <w:tcW w:w="2835" w:type="dxa"/>
            <w:shd w:val="clear" w:color="auto" w:fill="EC7D23"/>
            <w:vAlign w:val="center"/>
          </w:tcPr>
          <w:p w14:paraId="3DC3E0C1" w14:textId="282D6E34" w:rsidR="00ED0FF3" w:rsidRPr="00F1727B" w:rsidRDefault="008B52C2" w:rsidP="00ED0FF3">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_Ref72840166 \h </w:instrText>
            </w:r>
            <w:r>
              <w:rPr>
                <w:b/>
                <w:color w:val="F2F2F2" w:themeColor="background1" w:themeShade="F2"/>
              </w:rPr>
            </w:r>
            <w:r>
              <w:rPr>
                <w:b/>
                <w:color w:val="F2F2F2" w:themeColor="background1" w:themeShade="F2"/>
              </w:rPr>
              <w:fldChar w:fldCharType="separate"/>
            </w:r>
            <w:r w:rsidR="007D4D76" w:rsidRPr="005A62EF">
              <w:rPr>
                <w:color w:val="FFFFFF" w:themeColor="background1"/>
              </w:rPr>
              <w:t>Privacy</w:t>
            </w:r>
            <w:r>
              <w:rPr>
                <w:b/>
                <w:color w:val="F2F2F2" w:themeColor="background1" w:themeShade="F2"/>
              </w:rPr>
              <w:fldChar w:fldCharType="end"/>
            </w:r>
          </w:p>
        </w:tc>
        <w:tc>
          <w:tcPr>
            <w:tcW w:w="236" w:type="dxa"/>
            <w:vAlign w:val="center"/>
          </w:tcPr>
          <w:p w14:paraId="1E922BA6" w14:textId="77777777" w:rsidR="00ED0FF3" w:rsidRPr="00F1727B" w:rsidRDefault="00ED0FF3" w:rsidP="00ED0FF3">
            <w:pPr>
              <w:suppressAutoHyphens w:val="0"/>
              <w:spacing w:after="0" w:line="240" w:lineRule="auto"/>
              <w:jc w:val="center"/>
              <w:rPr>
                <w:b/>
                <w:color w:val="F2F2F2" w:themeColor="background1" w:themeShade="F2"/>
              </w:rPr>
            </w:pPr>
          </w:p>
        </w:tc>
        <w:tc>
          <w:tcPr>
            <w:tcW w:w="2835" w:type="dxa"/>
            <w:shd w:val="clear" w:color="auto" w:fill="FFFFFF" w:themeFill="background1"/>
            <w:vAlign w:val="center"/>
          </w:tcPr>
          <w:p w14:paraId="68A1497B" w14:textId="3B8E1251" w:rsidR="00ED0FF3" w:rsidRPr="00F1727B" w:rsidRDefault="00ED0FF3" w:rsidP="00ED0FF3">
            <w:pPr>
              <w:suppressAutoHyphens w:val="0"/>
              <w:spacing w:after="0" w:line="240" w:lineRule="auto"/>
              <w:jc w:val="center"/>
              <w:rPr>
                <w:b/>
                <w:color w:val="F2F2F2" w:themeColor="background1" w:themeShade="F2"/>
              </w:rPr>
            </w:pPr>
          </w:p>
        </w:tc>
        <w:tc>
          <w:tcPr>
            <w:tcW w:w="236" w:type="dxa"/>
            <w:vAlign w:val="center"/>
          </w:tcPr>
          <w:p w14:paraId="0E8CED25" w14:textId="77777777" w:rsidR="00ED0FF3" w:rsidRPr="00F1727B" w:rsidRDefault="00ED0FF3" w:rsidP="00ED0FF3">
            <w:pPr>
              <w:suppressAutoHyphens w:val="0"/>
              <w:spacing w:after="0" w:line="240" w:lineRule="auto"/>
              <w:jc w:val="center"/>
              <w:rPr>
                <w:b/>
                <w:color w:val="F2F2F2" w:themeColor="background1" w:themeShade="F2"/>
              </w:rPr>
            </w:pPr>
          </w:p>
        </w:tc>
        <w:tc>
          <w:tcPr>
            <w:tcW w:w="2835" w:type="dxa"/>
            <w:shd w:val="clear" w:color="auto" w:fill="FFFFFF" w:themeFill="background1"/>
            <w:vAlign w:val="center"/>
          </w:tcPr>
          <w:p w14:paraId="4F7268C7" w14:textId="77777777" w:rsidR="00ED0FF3" w:rsidRPr="00F1727B" w:rsidRDefault="00ED0FF3" w:rsidP="00ED0FF3">
            <w:pPr>
              <w:suppressAutoHyphens w:val="0"/>
              <w:spacing w:after="0" w:line="240" w:lineRule="auto"/>
              <w:jc w:val="center"/>
              <w:rPr>
                <w:b/>
                <w:color w:val="F2F2F2" w:themeColor="background1" w:themeShade="F2"/>
              </w:rPr>
            </w:pPr>
          </w:p>
        </w:tc>
      </w:tr>
    </w:tbl>
    <w:p w14:paraId="0CE20392" w14:textId="77777777" w:rsidR="00641450" w:rsidRPr="00F94857" w:rsidRDefault="00641450" w:rsidP="00723034">
      <w:pPr>
        <w:pStyle w:val="Kop1"/>
        <w:numPr>
          <w:ilvl w:val="0"/>
          <w:numId w:val="0"/>
        </w:numPr>
        <w:ind w:left="851" w:hanging="851"/>
        <w:jc w:val="center"/>
        <w:rPr>
          <w:sz w:val="28"/>
          <w:szCs w:val="28"/>
        </w:rPr>
      </w:pPr>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641450" w:rsidRPr="00A07708" w14:paraId="5B773405" w14:textId="77777777" w:rsidTr="00723034">
        <w:trPr>
          <w:trHeight w:val="737"/>
        </w:trPr>
        <w:tc>
          <w:tcPr>
            <w:tcW w:w="2835" w:type="dxa"/>
            <w:shd w:val="clear" w:color="auto" w:fill="4CBCC5"/>
            <w:vAlign w:val="center"/>
          </w:tcPr>
          <w:p w14:paraId="55AFABAA" w14:textId="3E9C882F" w:rsidR="00641450" w:rsidRPr="00A07708" w:rsidRDefault="00B912ED" w:rsidP="00641450">
            <w:pPr>
              <w:suppressAutoHyphens w:val="0"/>
              <w:spacing w:after="0" w:line="240" w:lineRule="auto"/>
              <w:jc w:val="center"/>
              <w:rPr>
                <w:b/>
                <w:color w:val="F2F2F2" w:themeColor="background1" w:themeShade="F2"/>
              </w:rPr>
            </w:pPr>
            <w:hyperlink w:anchor="_Engagementsverklaring_tussen_jou" w:history="1">
              <w:r w:rsidR="008B52C2">
                <w:rPr>
                  <w:rStyle w:val="Hyperlink"/>
                  <w:b/>
                  <w:color w:val="F2F2F2" w:themeColor="background1" w:themeShade="F2"/>
                </w:rPr>
                <w:fldChar w:fldCharType="begin"/>
              </w:r>
              <w:r w:rsidR="008B52C2">
                <w:instrText xml:space="preserve"> REF _Ref66443695 \h </w:instrText>
              </w:r>
              <w:r w:rsidR="008B52C2">
                <w:rPr>
                  <w:rStyle w:val="Hyperlink"/>
                  <w:b/>
                  <w:color w:val="F2F2F2" w:themeColor="background1" w:themeShade="F2"/>
                </w:rPr>
              </w:r>
              <w:r w:rsidR="008B52C2">
                <w:rPr>
                  <w:rStyle w:val="Hyperlink"/>
                  <w:b/>
                  <w:color w:val="F2F2F2" w:themeColor="background1" w:themeShade="F2"/>
                </w:rPr>
                <w:fldChar w:fldCharType="separate"/>
              </w:r>
              <w:r w:rsidR="007D4D76" w:rsidRPr="005A62EF">
                <w:rPr>
                  <w:color w:val="FFFFFF" w:themeColor="background1"/>
                </w:rPr>
                <w:t>Engagementsverklaring tussen jou en onze school</w:t>
              </w:r>
              <w:r w:rsidR="008B52C2">
                <w:rPr>
                  <w:rStyle w:val="Hyperlink"/>
                  <w:b/>
                  <w:color w:val="F2F2F2" w:themeColor="background1" w:themeShade="F2"/>
                </w:rPr>
                <w:fldChar w:fldCharType="end"/>
              </w:r>
            </w:hyperlink>
          </w:p>
        </w:tc>
        <w:tc>
          <w:tcPr>
            <w:tcW w:w="236" w:type="dxa"/>
            <w:vAlign w:val="center"/>
          </w:tcPr>
          <w:p w14:paraId="4F59785E" w14:textId="77777777" w:rsidR="00641450" w:rsidRPr="00A07708" w:rsidRDefault="00641450" w:rsidP="00641450">
            <w:pPr>
              <w:suppressAutoHyphens w:val="0"/>
              <w:spacing w:after="0" w:line="240" w:lineRule="auto"/>
              <w:jc w:val="center"/>
              <w:rPr>
                <w:b/>
                <w:color w:val="F2F2F2" w:themeColor="background1" w:themeShade="F2"/>
              </w:rPr>
            </w:pPr>
          </w:p>
        </w:tc>
        <w:tc>
          <w:tcPr>
            <w:tcW w:w="2835" w:type="dxa"/>
            <w:shd w:val="clear" w:color="auto" w:fill="EC7D23"/>
            <w:vAlign w:val="center"/>
          </w:tcPr>
          <w:p w14:paraId="366B7F4C" w14:textId="50D11F0C" w:rsidR="00641450" w:rsidRPr="00766535" w:rsidRDefault="00B912ED" w:rsidP="00641450">
            <w:pPr>
              <w:suppressAutoHyphens w:val="0"/>
              <w:spacing w:after="0" w:line="240" w:lineRule="auto"/>
              <w:jc w:val="center"/>
              <w:rPr>
                <w:b/>
                <w:bCs/>
                <w:color w:val="F2F2F2" w:themeColor="background1" w:themeShade="F2"/>
              </w:rPr>
            </w:pPr>
            <w:hyperlink w:anchor="_Ouderlijk_gezag" w:history="1">
              <w:r w:rsidR="008B52C2">
                <w:rPr>
                  <w:rStyle w:val="Hyperlink"/>
                  <w:b/>
                  <w:bCs/>
                  <w:color w:val="F2F2F2" w:themeColor="background1" w:themeShade="F2"/>
                </w:rPr>
                <w:fldChar w:fldCharType="begin"/>
              </w:r>
              <w:r w:rsidR="008B52C2">
                <w:instrText xml:space="preserve"> REF _Ref72840181 \h </w:instrText>
              </w:r>
              <w:r w:rsidR="008B52C2">
                <w:rPr>
                  <w:rStyle w:val="Hyperlink"/>
                  <w:b/>
                  <w:bCs/>
                  <w:color w:val="F2F2F2" w:themeColor="background1" w:themeShade="F2"/>
                </w:rPr>
              </w:r>
              <w:r w:rsidR="008B52C2">
                <w:rPr>
                  <w:rStyle w:val="Hyperlink"/>
                  <w:b/>
                  <w:bCs/>
                  <w:color w:val="F2F2F2" w:themeColor="background1" w:themeShade="F2"/>
                </w:rPr>
                <w:fldChar w:fldCharType="separate"/>
              </w:r>
              <w:r w:rsidR="007D4D76" w:rsidRPr="00E518F8">
                <w:rPr>
                  <w:color w:val="FFFFFF" w:themeColor="background1"/>
                </w:rPr>
                <w:t>Ouderlijk gezag</w:t>
              </w:r>
              <w:r w:rsidR="008B52C2">
                <w:rPr>
                  <w:rStyle w:val="Hyperlink"/>
                  <w:b/>
                  <w:bCs/>
                  <w:color w:val="F2F2F2" w:themeColor="background1" w:themeShade="F2"/>
                </w:rPr>
                <w:fldChar w:fldCharType="end"/>
              </w:r>
            </w:hyperlink>
          </w:p>
        </w:tc>
        <w:tc>
          <w:tcPr>
            <w:tcW w:w="236" w:type="dxa"/>
            <w:vAlign w:val="center"/>
          </w:tcPr>
          <w:p w14:paraId="54FF5595" w14:textId="77777777" w:rsidR="00641450" w:rsidRPr="00A07708" w:rsidRDefault="00641450" w:rsidP="00641450">
            <w:pPr>
              <w:suppressAutoHyphens w:val="0"/>
              <w:spacing w:after="0" w:line="240" w:lineRule="auto"/>
              <w:jc w:val="center"/>
              <w:rPr>
                <w:b/>
                <w:color w:val="F2F2F2" w:themeColor="background1" w:themeShade="F2"/>
              </w:rPr>
            </w:pPr>
          </w:p>
        </w:tc>
        <w:tc>
          <w:tcPr>
            <w:tcW w:w="2835" w:type="dxa"/>
            <w:shd w:val="clear" w:color="auto" w:fill="A8AF37"/>
            <w:vAlign w:val="center"/>
          </w:tcPr>
          <w:p w14:paraId="62832033" w14:textId="4676BED0" w:rsidR="00641450" w:rsidRPr="00532070" w:rsidRDefault="00B912ED" w:rsidP="00641450">
            <w:pPr>
              <w:suppressAutoHyphens w:val="0"/>
              <w:spacing w:after="0" w:line="240" w:lineRule="auto"/>
              <w:jc w:val="center"/>
              <w:rPr>
                <w:b/>
                <w:bCs/>
                <w:color w:val="F2F2F2" w:themeColor="background1" w:themeShade="F2"/>
              </w:rPr>
            </w:pPr>
            <w:hyperlink w:anchor="_Schoolkosten" w:history="1">
              <w:r w:rsidR="008B52C2">
                <w:rPr>
                  <w:rStyle w:val="Hyperlink"/>
                  <w:b/>
                  <w:bCs/>
                  <w:color w:val="F2F2F2" w:themeColor="background1" w:themeShade="F2"/>
                </w:rPr>
                <w:fldChar w:fldCharType="begin"/>
              </w:r>
              <w:r w:rsidR="008B52C2">
                <w:instrText xml:space="preserve"> REF _Ref72843930 \h </w:instrText>
              </w:r>
              <w:r w:rsidR="008B52C2">
                <w:rPr>
                  <w:rStyle w:val="Hyperlink"/>
                  <w:b/>
                  <w:bCs/>
                  <w:color w:val="F2F2F2" w:themeColor="background1" w:themeShade="F2"/>
                </w:rPr>
              </w:r>
              <w:r w:rsidR="008B52C2">
                <w:rPr>
                  <w:rStyle w:val="Hyperlink"/>
                  <w:b/>
                  <w:bCs/>
                  <w:color w:val="F2F2F2" w:themeColor="background1" w:themeShade="F2"/>
                </w:rPr>
                <w:fldChar w:fldCharType="separate"/>
              </w:r>
              <w:r w:rsidR="007D4D76" w:rsidRPr="00E518F8">
                <w:rPr>
                  <w:color w:val="FFFFFF" w:themeColor="background1"/>
                </w:rPr>
                <w:t>Schoolkosten</w:t>
              </w:r>
              <w:r w:rsidR="008B52C2">
                <w:rPr>
                  <w:rStyle w:val="Hyperlink"/>
                  <w:b/>
                  <w:bCs/>
                  <w:color w:val="F2F2F2" w:themeColor="background1" w:themeShade="F2"/>
                </w:rPr>
                <w:fldChar w:fldCharType="end"/>
              </w:r>
            </w:hyperlink>
          </w:p>
        </w:tc>
      </w:tr>
      <w:tr w:rsidR="00641450" w:rsidRPr="00A07708" w14:paraId="001F0D15" w14:textId="77777777" w:rsidTr="00723034">
        <w:trPr>
          <w:gridAfter w:val="2"/>
          <w:wAfter w:w="3071" w:type="dxa"/>
          <w:trHeight w:val="170"/>
        </w:trPr>
        <w:tc>
          <w:tcPr>
            <w:tcW w:w="2835" w:type="dxa"/>
            <w:shd w:val="clear" w:color="auto" w:fill="auto"/>
          </w:tcPr>
          <w:p w14:paraId="07138873" w14:textId="77777777" w:rsidR="00641450" w:rsidRPr="00A07708" w:rsidRDefault="00641450" w:rsidP="00641450">
            <w:pPr>
              <w:suppressAutoHyphens w:val="0"/>
              <w:spacing w:after="0" w:line="240" w:lineRule="auto"/>
              <w:jc w:val="center"/>
              <w:rPr>
                <w:b/>
                <w:color w:val="F2F2F2" w:themeColor="background1" w:themeShade="F2"/>
              </w:rPr>
            </w:pPr>
          </w:p>
        </w:tc>
        <w:tc>
          <w:tcPr>
            <w:tcW w:w="236" w:type="dxa"/>
            <w:shd w:val="clear" w:color="auto" w:fill="auto"/>
          </w:tcPr>
          <w:p w14:paraId="13665515" w14:textId="77777777" w:rsidR="00641450" w:rsidRPr="00A07708" w:rsidRDefault="00641450" w:rsidP="00641450">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auto"/>
          </w:tcPr>
          <w:p w14:paraId="57DACE09" w14:textId="77777777" w:rsidR="00641450" w:rsidRPr="00A07708" w:rsidRDefault="00641450" w:rsidP="00641450">
            <w:pPr>
              <w:suppressAutoHyphens w:val="0"/>
              <w:spacing w:after="0" w:line="240" w:lineRule="auto"/>
              <w:jc w:val="center"/>
              <w:rPr>
                <w:rFonts w:asciiTheme="minorHAnsi" w:hAnsiTheme="minorHAnsi"/>
                <w:b/>
                <w:color w:val="F2F2F2" w:themeColor="background1" w:themeShade="F2"/>
              </w:rPr>
            </w:pPr>
          </w:p>
        </w:tc>
      </w:tr>
      <w:tr w:rsidR="00641450" w:rsidRPr="00A07708" w14:paraId="69498048" w14:textId="77777777" w:rsidTr="00723034">
        <w:trPr>
          <w:gridAfter w:val="2"/>
          <w:wAfter w:w="3071" w:type="dxa"/>
          <w:trHeight w:val="737"/>
        </w:trPr>
        <w:tc>
          <w:tcPr>
            <w:tcW w:w="2835" w:type="dxa"/>
            <w:shd w:val="clear" w:color="auto" w:fill="AE2081"/>
            <w:vAlign w:val="center"/>
          </w:tcPr>
          <w:p w14:paraId="4245A1FD" w14:textId="25CE7F4B" w:rsidR="00641450" w:rsidRPr="006F6269" w:rsidRDefault="00B912ED" w:rsidP="00641450">
            <w:pPr>
              <w:suppressAutoHyphens w:val="0"/>
              <w:spacing w:after="0" w:line="240" w:lineRule="auto"/>
              <w:jc w:val="center"/>
              <w:rPr>
                <w:b/>
                <w:bCs/>
                <w:color w:val="F2F2F2" w:themeColor="background1" w:themeShade="F2"/>
              </w:rPr>
            </w:pPr>
            <w:hyperlink w:anchor="_Participatie" w:history="1">
              <w:r w:rsidR="008B52C2">
                <w:rPr>
                  <w:rStyle w:val="Hyperlink"/>
                  <w:b/>
                  <w:bCs/>
                  <w:color w:val="F2F2F2" w:themeColor="background1" w:themeShade="F2"/>
                </w:rPr>
                <w:fldChar w:fldCharType="begin"/>
              </w:r>
              <w:r w:rsidR="008B52C2">
                <w:instrText xml:space="preserve"> REF _Ref72843936 \h </w:instrText>
              </w:r>
              <w:r w:rsidR="008B52C2">
                <w:rPr>
                  <w:rStyle w:val="Hyperlink"/>
                  <w:b/>
                  <w:bCs/>
                  <w:color w:val="F2F2F2" w:themeColor="background1" w:themeShade="F2"/>
                </w:rPr>
              </w:r>
              <w:r w:rsidR="008B52C2">
                <w:rPr>
                  <w:rStyle w:val="Hyperlink"/>
                  <w:b/>
                  <w:bCs/>
                  <w:color w:val="F2F2F2" w:themeColor="background1" w:themeShade="F2"/>
                </w:rPr>
                <w:fldChar w:fldCharType="separate"/>
              </w:r>
              <w:r w:rsidR="007D4D76" w:rsidRPr="00E518F8">
                <w:rPr>
                  <w:color w:val="FFFFFF" w:themeColor="background1"/>
                </w:rPr>
                <w:t>Participatie</w:t>
              </w:r>
              <w:r w:rsidR="008B52C2">
                <w:rPr>
                  <w:rStyle w:val="Hyperlink"/>
                  <w:b/>
                  <w:bCs/>
                  <w:color w:val="F2F2F2" w:themeColor="background1" w:themeShade="F2"/>
                </w:rPr>
                <w:fldChar w:fldCharType="end"/>
              </w:r>
            </w:hyperlink>
          </w:p>
        </w:tc>
        <w:tc>
          <w:tcPr>
            <w:tcW w:w="236" w:type="dxa"/>
            <w:vAlign w:val="center"/>
          </w:tcPr>
          <w:p w14:paraId="04644C12" w14:textId="77777777" w:rsidR="00641450" w:rsidRPr="00A07708" w:rsidRDefault="00641450" w:rsidP="00641450">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6C6F248" w14:textId="6FC27225" w:rsidR="00641450" w:rsidRPr="00A07708" w:rsidRDefault="00B912ED" w:rsidP="00641450">
            <w:pPr>
              <w:suppressAutoHyphens w:val="0"/>
              <w:spacing w:after="0" w:line="240" w:lineRule="auto"/>
              <w:jc w:val="center"/>
              <w:rPr>
                <w:b/>
                <w:color w:val="F2F2F2" w:themeColor="background1" w:themeShade="F2"/>
              </w:rPr>
            </w:pPr>
            <w:hyperlink w:anchor="_Gebruik_van_(sociale)" w:history="1">
              <w:r w:rsidR="008B52C2">
                <w:rPr>
                  <w:rStyle w:val="Hyperlink"/>
                  <w:b/>
                  <w:color w:val="F2F2F2" w:themeColor="background1" w:themeShade="F2"/>
                </w:rPr>
                <w:fldChar w:fldCharType="begin"/>
              </w:r>
              <w:r w:rsidR="008B52C2">
                <w:instrText xml:space="preserve"> REF _Ref72843944 \h </w:instrText>
              </w:r>
              <w:r w:rsidR="008B52C2">
                <w:rPr>
                  <w:rStyle w:val="Hyperlink"/>
                  <w:b/>
                  <w:color w:val="F2F2F2" w:themeColor="background1" w:themeShade="F2"/>
                </w:rPr>
              </w:r>
              <w:r w:rsidR="008B52C2">
                <w:rPr>
                  <w:rStyle w:val="Hyperlink"/>
                  <w:b/>
                  <w:color w:val="F2F2F2" w:themeColor="background1" w:themeShade="F2"/>
                </w:rPr>
                <w:fldChar w:fldCharType="separate"/>
              </w:r>
              <w:r w:rsidR="007D4D76" w:rsidRPr="00E518F8">
                <w:rPr>
                  <w:color w:val="FFFFFF" w:themeColor="background1"/>
                </w:rPr>
                <w:t xml:space="preserve">Gebruik van </w:t>
              </w:r>
              <w:r w:rsidR="007D4D76">
                <w:rPr>
                  <w:color w:val="FFFFFF" w:themeColor="background1"/>
                </w:rPr>
                <w:t>(</w:t>
              </w:r>
              <w:r w:rsidR="007D4D76" w:rsidRPr="00E518F8">
                <w:rPr>
                  <w:color w:val="FFFFFF" w:themeColor="background1"/>
                </w:rPr>
                <w:t>sociale</w:t>
              </w:r>
              <w:r w:rsidR="007D4D76">
                <w:rPr>
                  <w:color w:val="FFFFFF" w:themeColor="background1"/>
                </w:rPr>
                <w:t>)</w:t>
              </w:r>
              <w:r w:rsidR="007D4D76" w:rsidRPr="00E518F8">
                <w:rPr>
                  <w:color w:val="FFFFFF" w:themeColor="background1"/>
                </w:rPr>
                <w:t xml:space="preserve"> media</w:t>
              </w:r>
              <w:r w:rsidR="008B52C2">
                <w:rPr>
                  <w:rStyle w:val="Hyperlink"/>
                  <w:b/>
                  <w:color w:val="F2F2F2" w:themeColor="background1" w:themeShade="F2"/>
                </w:rPr>
                <w:fldChar w:fldCharType="end"/>
              </w:r>
            </w:hyperlink>
          </w:p>
        </w:tc>
      </w:tr>
    </w:tbl>
    <w:p w14:paraId="43CB38FA" w14:textId="692099E1" w:rsidR="00641450" w:rsidRPr="00F94857" w:rsidRDefault="00641450" w:rsidP="009F31F3">
      <w:pPr>
        <w:pStyle w:val="Kop1"/>
        <w:numPr>
          <w:ilvl w:val="0"/>
          <w:numId w:val="0"/>
        </w:numPr>
        <w:ind w:left="1560" w:firstLine="567"/>
        <w:rPr>
          <w:sz w:val="28"/>
          <w:szCs w:val="28"/>
        </w:rPr>
      </w:pPr>
      <w:bookmarkStart w:id="4" w:name="Wat_verwachten_van_kind"/>
      <w:bookmarkEnd w:id="4"/>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5F3DEB3F" w:rsidR="00ED6D3F" w:rsidRPr="00E07DE0" w:rsidRDefault="008B52C2"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007D4D76"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5FE39BB1" w:rsidR="00ED6D3F" w:rsidRPr="00E07DE0" w:rsidRDefault="008B52C2" w:rsidP="002D2CFF">
            <w:pPr>
              <w:spacing w:after="0"/>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_Ref72843963 \h </w:instrText>
            </w:r>
            <w:r>
              <w:rPr>
                <w:b/>
                <w:color w:val="F2F2F2" w:themeColor="background1" w:themeShade="F2"/>
              </w:rPr>
            </w:r>
            <w:r>
              <w:rPr>
                <w:b/>
                <w:color w:val="F2F2F2" w:themeColor="background1" w:themeShade="F2"/>
              </w:rPr>
              <w:fldChar w:fldCharType="separate"/>
            </w:r>
            <w:r w:rsidR="007D4D76" w:rsidRPr="00E518F8">
              <w:rPr>
                <w:color w:val="FFFFFF" w:themeColor="background1"/>
              </w:rPr>
              <w:t>Wat mag en wat niet?</w:t>
            </w:r>
            <w:r>
              <w:rPr>
                <w:b/>
                <w:color w:val="F2F2F2" w:themeColor="background1" w:themeShade="F2"/>
              </w:rPr>
              <w:fldChar w:fldCharType="end"/>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353BDD83" w:rsidR="00ED6D3F" w:rsidRPr="00E44AB4" w:rsidRDefault="008B52C2"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_Ref72843972 \h </w:instrText>
            </w:r>
            <w:r>
              <w:rPr>
                <w:b/>
                <w:color w:val="F2F2F2" w:themeColor="background1" w:themeShade="F2"/>
              </w:rPr>
            </w:r>
            <w:r>
              <w:rPr>
                <w:b/>
                <w:color w:val="F2F2F2" w:themeColor="background1" w:themeShade="F2"/>
              </w:rPr>
              <w:fldChar w:fldCharType="separate"/>
            </w:r>
            <w:r w:rsidR="007D4D76">
              <w:rPr>
                <w:color w:val="FFFFFF" w:themeColor="background1"/>
              </w:rPr>
              <w:t>Gedragsregels en begeleidende maatregelen</w:t>
            </w:r>
            <w:r>
              <w:rPr>
                <w:b/>
                <w:color w:val="F2F2F2" w:themeColor="background1" w:themeShade="F2"/>
              </w:rPr>
              <w:fldChar w:fldCharType="end"/>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92194B">
        <w:trPr>
          <w:trHeight w:val="737"/>
        </w:trPr>
        <w:tc>
          <w:tcPr>
            <w:tcW w:w="2835" w:type="dxa"/>
            <w:shd w:val="clear" w:color="auto" w:fill="EC7D23"/>
            <w:vAlign w:val="center"/>
          </w:tcPr>
          <w:p w14:paraId="53F29EB4" w14:textId="1469ACD3" w:rsidR="00ED6D3F" w:rsidRPr="003121DF" w:rsidRDefault="008B52C2"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_Ref72843979 \h </w:instrText>
            </w:r>
            <w:r>
              <w:rPr>
                <w:b/>
                <w:color w:val="F2F2F2" w:themeColor="background1" w:themeShade="F2"/>
              </w:rPr>
            </w:r>
            <w:r>
              <w:rPr>
                <w:b/>
                <w:color w:val="F2F2F2" w:themeColor="background1" w:themeShade="F2"/>
              </w:rPr>
              <w:fldChar w:fldCharType="separate"/>
            </w:r>
            <w:r w:rsidR="007D4D76" w:rsidRPr="00E518F8">
              <w:rPr>
                <w:color w:val="FFFFFF" w:themeColor="background1"/>
              </w:rPr>
              <w:t>Klachten</w:t>
            </w:r>
            <w:r>
              <w:rPr>
                <w:b/>
                <w:color w:val="F2F2F2" w:themeColor="background1" w:themeShade="F2"/>
              </w:rPr>
              <w:fldChar w:fldCharType="end"/>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uto"/>
            <w:vAlign w:val="center"/>
          </w:tcPr>
          <w:p w14:paraId="4F44F89A" w14:textId="3C8FFFE3" w:rsidR="00ED6D3F" w:rsidRPr="00E07DE0" w:rsidRDefault="00ED6D3F" w:rsidP="005701FB">
            <w:pPr>
              <w:tabs>
                <w:tab w:val="left" w:pos="1105"/>
                <w:tab w:val="center" w:pos="1309"/>
              </w:tabs>
              <w:suppressAutoHyphens w:val="0"/>
              <w:spacing w:after="0" w:line="240" w:lineRule="auto"/>
              <w:jc w:val="center"/>
              <w:rPr>
                <w:b/>
                <w:color w:val="F2F2F2" w:themeColor="background1" w:themeShade="F2"/>
              </w:rPr>
            </w:pP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uto"/>
            <w:vAlign w:val="center"/>
          </w:tcPr>
          <w:p w14:paraId="7BB34C8D" w14:textId="6B09F137" w:rsidR="00ED6D3F" w:rsidRPr="00E07DE0" w:rsidRDefault="00ED6D3F" w:rsidP="005701FB">
            <w:pPr>
              <w:suppressAutoHyphens w:val="0"/>
              <w:spacing w:after="0" w:line="240" w:lineRule="auto"/>
              <w:jc w:val="center"/>
              <w:rPr>
                <w:b/>
                <w:color w:val="F2F2F2" w:themeColor="background1" w:themeShade="F2"/>
              </w:rPr>
            </w:pPr>
          </w:p>
        </w:tc>
      </w:tr>
    </w:tbl>
    <w:p w14:paraId="51B52BDA" w14:textId="69ADEF61" w:rsidR="00DA3DD6" w:rsidRPr="00EA3D92" w:rsidRDefault="00825E27" w:rsidP="00EA3D92">
      <w:pPr>
        <w:pStyle w:val="Kop1"/>
        <w:numPr>
          <w:ilvl w:val="0"/>
          <w:numId w:val="0"/>
        </w:numPr>
        <w:ind w:left="851" w:hanging="851"/>
        <w:rPr>
          <w:sz w:val="28"/>
          <w:szCs w:val="28"/>
        </w:rPr>
      </w:pPr>
      <w:bookmarkStart w:id="5" w:name="Visie"/>
      <w:bookmarkStart w:id="6" w:name="_Ref66442784"/>
      <w:bookmarkEnd w:id="5"/>
      <w:r w:rsidRPr="00EA3D92">
        <w:rPr>
          <w:bCs/>
          <w:noProof/>
          <w:sz w:val="28"/>
          <w:szCs w:val="28"/>
          <w:lang w:eastAsia="nl-BE"/>
        </w:rPr>
        <mc:AlternateContent>
          <mc:Choice Requires="wps">
            <w:drawing>
              <wp:anchor distT="0" distB="0" distL="114300" distR="114300" simplePos="0" relativeHeight="251658240" behindDoc="0" locked="0" layoutInCell="1" allowOverlap="1" wp14:anchorId="1B248593" wp14:editId="4A91075C">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CD90" id="Graphic 13" o:spid="_x0000_s1026" alt="Verrekijker silhouet"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&#13;&#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6"/>
    </w:p>
    <w:sdt>
      <w:sdtPr>
        <w:alias w:val="Licht hier het schooleigen pedagogisch opvoedingsproject toe"/>
        <w:tag w:val="Licht hier het schooleigen pedagogisch opvoedingsproject toe"/>
        <w:id w:val="129286077"/>
        <w:placeholder>
          <w:docPart w:val="211D9EA3B3E44EF59B08F0F1FF1A9C8B"/>
        </w:placeholder>
        <w15:color w:val="A8AF37"/>
      </w:sdtPr>
      <w:sdtEndPr/>
      <w:sdtContent>
        <w:p w14:paraId="2282AEC1" w14:textId="77777777" w:rsidR="00723034" w:rsidRPr="00640657" w:rsidRDefault="00723034" w:rsidP="00640657">
          <w:pPr>
            <w:rPr>
              <w14:glow w14:rad="228600">
                <w14:schemeClr w14:val="accent6">
                  <w14:alpha w14:val="60000"/>
                  <w14:satMod w14:val="175000"/>
                </w14:schemeClr>
              </w14:glow>
            </w:rPr>
          </w:pPr>
          <w:r w:rsidRPr="00640657">
            <w:rPr>
              <w14:glow w14:rad="228600">
                <w14:schemeClr w14:val="accent6">
                  <w14:alpha w14:val="60000"/>
                  <w14:satMod w14:val="175000"/>
                </w14:schemeClr>
              </w14:glow>
            </w:rPr>
            <w:t>Ik voel, Ik geef, Ik krijg, Ik geloof, … Ik ben!</w:t>
          </w:r>
        </w:p>
        <w:p w14:paraId="0A76E720" w14:textId="77777777" w:rsidR="00723034" w:rsidRPr="00640657" w:rsidRDefault="00723034" w:rsidP="00640657">
          <w:pPr>
            <w:ind w:left="708" w:firstLine="708"/>
            <w:rPr>
              <w14:glow w14:rad="228600">
                <w14:schemeClr w14:val="accent6">
                  <w14:alpha w14:val="60000"/>
                  <w14:satMod w14:val="175000"/>
                </w14:schemeClr>
              </w14:glow>
            </w:rPr>
          </w:pPr>
          <w:r w:rsidRPr="00640657">
            <w:rPr>
              <w14:glow w14:rad="228600">
                <w14:schemeClr w14:val="accent6">
                  <w14:alpha w14:val="60000"/>
                  <w14:satMod w14:val="175000"/>
                </w14:schemeClr>
              </w14:glow>
            </w:rPr>
            <w:t>Ik = het kind, de leraar, de christelijke school, alle externen</w:t>
          </w:r>
        </w:p>
        <w:p w14:paraId="0E8D7545" w14:textId="77777777" w:rsidR="00723034" w:rsidRPr="00640657" w:rsidRDefault="00723034" w:rsidP="00640657">
          <w:r w:rsidRPr="00640657">
            <w:rPr>
              <w:b/>
            </w:rPr>
            <w:t>B</w:t>
          </w:r>
          <w:r w:rsidRPr="00640657">
            <w:t xml:space="preserve">etrokkenheid </w:t>
          </w:r>
        </w:p>
        <w:p w14:paraId="30AD4C52" w14:textId="7D8598E3" w:rsidR="00723034" w:rsidRDefault="00723034" w:rsidP="00802620">
          <w:pPr>
            <w:ind w:left="1416"/>
            <w:rPr>
              <w:i/>
            </w:rPr>
          </w:pPr>
          <w:r w:rsidRPr="00640657">
            <w:rPr>
              <w:noProof/>
              <w:lang w:eastAsia="nl-BE"/>
            </w:rPr>
            <w:drawing>
              <wp:anchor distT="0" distB="0" distL="114300" distR="114300" simplePos="0" relativeHeight="251664421" behindDoc="0" locked="0" layoutInCell="1" allowOverlap="1" wp14:anchorId="644D93D4" wp14:editId="55ADBD5A">
                <wp:simplePos x="0" y="0"/>
                <wp:positionH relativeFrom="column">
                  <wp:posOffset>36830</wp:posOffset>
                </wp:positionH>
                <wp:positionV relativeFrom="paragraph">
                  <wp:posOffset>154940</wp:posOffset>
                </wp:positionV>
                <wp:extent cx="784860" cy="587648"/>
                <wp:effectExtent l="19050" t="19050" r="15240" b="22225"/>
                <wp:wrapNone/>
                <wp:docPr id="104" name="Afbeelding 104" descr="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58764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40657">
            <w:t>Ik ben</w:t>
          </w:r>
          <w:r w:rsidRPr="00640657">
            <w:rPr>
              <w:b/>
            </w:rPr>
            <w:t xml:space="preserve"> betrokken</w:t>
          </w:r>
          <w:r w:rsidRPr="00640657">
            <w:t xml:space="preserve"> want ik krijg kansen tot </w:t>
          </w:r>
          <w:r w:rsidRPr="00640657">
            <w:rPr>
              <w:i/>
            </w:rPr>
            <w:t xml:space="preserve">experimenteren.  </w:t>
          </w:r>
          <w:r w:rsidRPr="00640657">
            <w:t xml:space="preserve"> Ik </w:t>
          </w:r>
          <w:r w:rsidRPr="00640657">
            <w:rPr>
              <w:b/>
            </w:rPr>
            <w:t xml:space="preserve">ontdek </w:t>
          </w:r>
          <w:r w:rsidRPr="00640657">
            <w:t xml:space="preserve">in </w:t>
          </w:r>
          <w:r w:rsidRPr="00640657">
            <w:rPr>
              <w:i/>
            </w:rPr>
            <w:t>hoeken</w:t>
          </w:r>
          <w:r w:rsidRPr="00640657">
            <w:rPr>
              <w:b/>
            </w:rPr>
            <w:t xml:space="preserve"> </w:t>
          </w:r>
          <w:r w:rsidRPr="00640657">
            <w:rPr>
              <w:i/>
            </w:rPr>
            <w:t>verrijkt</w:t>
          </w:r>
          <w:r w:rsidRPr="00640657">
            <w:t xml:space="preserve"> met uitdagend </w:t>
          </w:r>
          <w:r w:rsidRPr="00640657">
            <w:rPr>
              <w:i/>
            </w:rPr>
            <w:t>materiaal</w:t>
          </w:r>
          <w:r w:rsidRPr="00640657">
            <w:t xml:space="preserve">. De </w:t>
          </w:r>
          <w:r w:rsidR="00802620">
            <w:rPr>
              <w:i/>
            </w:rPr>
            <w:t>belang</w:t>
          </w:r>
          <w:r w:rsidRPr="00640657">
            <w:rPr>
              <w:i/>
            </w:rPr>
            <w:t xml:space="preserve">stellingscentra </w:t>
          </w:r>
          <w:r w:rsidRPr="00640657">
            <w:t xml:space="preserve">worden gekozen i.f.v. de </w:t>
          </w:r>
          <w:r w:rsidRPr="00640657">
            <w:rPr>
              <w:i/>
            </w:rPr>
            <w:t>leefwereld</w:t>
          </w:r>
          <w:r w:rsidRPr="00640657">
            <w:t xml:space="preserve">.  </w:t>
          </w:r>
          <w:r w:rsidR="00802620">
            <w:br/>
          </w:r>
          <w:r w:rsidRPr="00640657">
            <w:rPr>
              <w:b/>
            </w:rPr>
            <w:t>Leergierigheid</w:t>
          </w:r>
          <w:r w:rsidRPr="00640657">
            <w:t xml:space="preserve"> brengt mij op allerlei </w:t>
          </w:r>
          <w:r w:rsidRPr="00640657">
            <w:rPr>
              <w:i/>
            </w:rPr>
            <w:t>plaatsen en momenten</w:t>
          </w:r>
          <w:r w:rsidRPr="00640657">
            <w:t xml:space="preserve"> en onder verschillende </w:t>
          </w:r>
          <w:r w:rsidR="00802620">
            <w:t xml:space="preserve">   </w:t>
          </w:r>
          <w:r w:rsidR="00802620">
            <w:rPr>
              <w:i/>
            </w:rPr>
            <w:t>w</w:t>
          </w:r>
          <w:r w:rsidRPr="00640657">
            <w:rPr>
              <w:i/>
            </w:rPr>
            <w:t>erkvormen.</w:t>
          </w:r>
        </w:p>
        <w:p w14:paraId="2A7FCE21" w14:textId="77777777" w:rsidR="00802620" w:rsidRDefault="00802620" w:rsidP="00802620">
          <w:pPr>
            <w:ind w:left="1416"/>
            <w:rPr>
              <w:i/>
            </w:rPr>
          </w:pPr>
        </w:p>
        <w:p w14:paraId="16678D15" w14:textId="563F5927" w:rsidR="00723034" w:rsidRPr="00640657" w:rsidRDefault="00802620" w:rsidP="00640657">
          <w:r w:rsidRPr="00640657">
            <w:rPr>
              <w:noProof/>
              <w:lang w:eastAsia="nl-BE"/>
            </w:rPr>
            <w:drawing>
              <wp:anchor distT="0" distB="0" distL="114300" distR="114300" simplePos="0" relativeHeight="251665445" behindDoc="0" locked="0" layoutInCell="1" allowOverlap="1" wp14:anchorId="517983DD" wp14:editId="08F837E9">
                <wp:simplePos x="0" y="0"/>
                <wp:positionH relativeFrom="column">
                  <wp:posOffset>36830</wp:posOffset>
                </wp:positionH>
                <wp:positionV relativeFrom="paragraph">
                  <wp:posOffset>247172</wp:posOffset>
                </wp:positionV>
                <wp:extent cx="790151" cy="586740"/>
                <wp:effectExtent l="19050" t="19050" r="10160" b="22860"/>
                <wp:wrapNone/>
                <wp:docPr id="105" name="Afbeelding 105" descr="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beelding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151" cy="586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23034" w:rsidRPr="00640657">
            <w:rPr>
              <w:b/>
            </w:rPr>
            <w:t>O</w:t>
          </w:r>
          <w:r w:rsidR="00723034" w:rsidRPr="00640657">
            <w:t>ntmoeten</w:t>
          </w:r>
        </w:p>
        <w:p w14:paraId="0BB97615" w14:textId="1D0FC4BC" w:rsidR="00723034" w:rsidRDefault="00723034" w:rsidP="00802620">
          <w:pPr>
            <w:ind w:left="1416"/>
          </w:pPr>
          <w:r w:rsidRPr="00640657">
            <w:t>Ik voel me</w:t>
          </w:r>
          <w:r w:rsidRPr="00640657">
            <w:rPr>
              <w:b/>
            </w:rPr>
            <w:t xml:space="preserve"> veilig</w:t>
          </w:r>
          <w:r w:rsidRPr="00640657">
            <w:t xml:space="preserve"> op momenten van </w:t>
          </w:r>
          <w:r w:rsidRPr="00640657">
            <w:rPr>
              <w:i/>
            </w:rPr>
            <w:t>gezellig samen</w:t>
          </w:r>
          <w:r w:rsidRPr="00640657">
            <w:t xml:space="preserve"> zijn, door </w:t>
          </w:r>
          <w:r w:rsidRPr="00640657">
            <w:rPr>
              <w:i/>
            </w:rPr>
            <w:t>de dag</w:t>
          </w:r>
          <w:r w:rsidRPr="00640657">
            <w:t xml:space="preserve"> heen.  </w:t>
          </w:r>
          <w:r w:rsidRPr="00640657">
            <w:rPr>
              <w:i/>
            </w:rPr>
            <w:t xml:space="preserve">Steun </w:t>
          </w:r>
          <w:r w:rsidRPr="00640657">
            <w:t xml:space="preserve">kan ik bij </w:t>
          </w:r>
          <w:r w:rsidRPr="00640657">
            <w:rPr>
              <w:i/>
            </w:rPr>
            <w:t>anderen</w:t>
          </w:r>
          <w:r w:rsidRPr="00640657">
            <w:t xml:space="preserve"> vinden die er de </w:t>
          </w:r>
          <w:r w:rsidRPr="00640657">
            <w:rPr>
              <w:i/>
            </w:rPr>
            <w:t xml:space="preserve">tijd </w:t>
          </w:r>
          <w:r w:rsidRPr="00640657">
            <w:t>voor willen en kunnen nemen.</w:t>
          </w:r>
          <w:r w:rsidR="00802620">
            <w:br/>
          </w:r>
          <w:r w:rsidRPr="00640657">
            <w:rPr>
              <w:b/>
            </w:rPr>
            <w:t>Liefdevol</w:t>
          </w:r>
          <w:r w:rsidRPr="00640657">
            <w:t xml:space="preserve"> wordt er met mij omgegaan.</w:t>
          </w:r>
        </w:p>
        <w:p w14:paraId="00FB101B" w14:textId="7698A3AD" w:rsidR="00802620" w:rsidRDefault="00802620" w:rsidP="004A2EF2">
          <w:pPr>
            <w:spacing w:after="120"/>
          </w:pPr>
        </w:p>
        <w:p w14:paraId="525EB03A" w14:textId="2BC73D92" w:rsidR="00802620" w:rsidRDefault="00802620" w:rsidP="004A2EF2">
          <w:pPr>
            <w:spacing w:after="0"/>
          </w:pPr>
          <w:r>
            <w:t>Rust</w:t>
          </w:r>
        </w:p>
        <w:p w14:paraId="16166257" w14:textId="529E2EEB" w:rsidR="00723034" w:rsidRDefault="00802620" w:rsidP="00802620">
          <w:pPr>
            <w:ind w:left="1416"/>
          </w:pPr>
          <w:r w:rsidRPr="00640657">
            <w:rPr>
              <w:noProof/>
              <w:lang w:eastAsia="nl-BE"/>
            </w:rPr>
            <w:drawing>
              <wp:anchor distT="0" distB="0" distL="114300" distR="114300" simplePos="0" relativeHeight="251666469" behindDoc="0" locked="0" layoutInCell="1" allowOverlap="1" wp14:anchorId="379F9CB7" wp14:editId="07DA97FF">
                <wp:simplePos x="0" y="0"/>
                <wp:positionH relativeFrom="column">
                  <wp:posOffset>34290</wp:posOffset>
                </wp:positionH>
                <wp:positionV relativeFrom="paragraph">
                  <wp:posOffset>263525</wp:posOffset>
                </wp:positionV>
                <wp:extent cx="748403" cy="563880"/>
                <wp:effectExtent l="19050" t="19050" r="13970" b="26670"/>
                <wp:wrapNone/>
                <wp:docPr id="106" name="Afbeelding 106" descr="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8403" cy="5638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br/>
            <w:t>R</w:t>
          </w:r>
          <w:r w:rsidR="00723034" w:rsidRPr="00640657">
            <w:rPr>
              <w:b/>
            </w:rPr>
            <w:t>ust</w:t>
          </w:r>
          <w:r w:rsidR="00723034" w:rsidRPr="00640657">
            <w:t xml:space="preserve">, ik </w:t>
          </w:r>
          <w:r w:rsidR="00723034" w:rsidRPr="00640657">
            <w:rPr>
              <w:i/>
            </w:rPr>
            <w:t>straal</w:t>
          </w:r>
          <w:r w:rsidR="00723034" w:rsidRPr="00640657">
            <w:t xml:space="preserve"> het uit, want ik voel me </w:t>
          </w:r>
          <w:r w:rsidR="00723034" w:rsidRPr="00640657">
            <w:rPr>
              <w:i/>
            </w:rPr>
            <w:t>goed in mijn vel</w:t>
          </w:r>
          <w:r w:rsidR="00723034" w:rsidRPr="00640657">
            <w:t xml:space="preserve">. Er is </w:t>
          </w:r>
          <w:r w:rsidR="00723034" w:rsidRPr="00640657">
            <w:rPr>
              <w:i/>
            </w:rPr>
            <w:t>structuur</w:t>
          </w:r>
          <w:r w:rsidR="00723034" w:rsidRPr="00640657">
            <w:t xml:space="preserve"> waardoor ik kan </w:t>
          </w:r>
          <w:r w:rsidR="00723034" w:rsidRPr="00640657">
            <w:rPr>
              <w:i/>
            </w:rPr>
            <w:t>loslaten</w:t>
          </w:r>
          <w:r w:rsidR="00723034" w:rsidRPr="00640657">
            <w:t xml:space="preserve">. Ik plan mijn </w:t>
          </w:r>
          <w:r w:rsidR="00723034" w:rsidRPr="00640657">
            <w:rPr>
              <w:i/>
            </w:rPr>
            <w:t>dag niet te vol</w:t>
          </w:r>
          <w:r w:rsidR="00723034" w:rsidRPr="00640657">
            <w:t xml:space="preserve">, </w:t>
          </w:r>
          <w:r w:rsidR="00723034" w:rsidRPr="00640657">
            <w:rPr>
              <w:i/>
            </w:rPr>
            <w:t>ik filter</w:t>
          </w:r>
          <w:r w:rsidR="00723034" w:rsidRPr="00640657">
            <w:t xml:space="preserve">, ik werk </w:t>
          </w:r>
          <w:r w:rsidR="00723034" w:rsidRPr="00640657">
            <w:rPr>
              <w:i/>
            </w:rPr>
            <w:t xml:space="preserve">punt per punt </w:t>
          </w:r>
          <w:r w:rsidR="00723034" w:rsidRPr="00640657">
            <w:t>af.</w:t>
          </w:r>
          <w:r>
            <w:br/>
          </w:r>
          <w:r w:rsidR="00723034" w:rsidRPr="00640657">
            <w:rPr>
              <w:b/>
            </w:rPr>
            <w:t xml:space="preserve">Rust </w:t>
          </w:r>
          <w:r w:rsidR="00723034" w:rsidRPr="00640657">
            <w:t xml:space="preserve">door de </w:t>
          </w:r>
          <w:r w:rsidR="00723034" w:rsidRPr="00640657">
            <w:rPr>
              <w:i/>
            </w:rPr>
            <w:t>structuur</w:t>
          </w:r>
          <w:r w:rsidR="00723034" w:rsidRPr="00640657">
            <w:t xml:space="preserve"> die me aangeboden wordt en die me </w:t>
          </w:r>
          <w:r w:rsidR="00723034" w:rsidRPr="00640657">
            <w:rPr>
              <w:i/>
            </w:rPr>
            <w:t>voorgeleefd</w:t>
          </w:r>
          <w:r w:rsidR="00723034" w:rsidRPr="00640657">
            <w:t xml:space="preserve"> wordt maar ook de rust die ik </w:t>
          </w:r>
          <w:r w:rsidR="00723034" w:rsidRPr="00640657">
            <w:rPr>
              <w:i/>
            </w:rPr>
            <w:t xml:space="preserve">mezelf </w:t>
          </w:r>
          <w:r w:rsidR="00723034" w:rsidRPr="00640657">
            <w:t>nodig acht.</w:t>
          </w:r>
        </w:p>
        <w:p w14:paraId="2C784F9F" w14:textId="77777777" w:rsidR="00802620" w:rsidRPr="00640657" w:rsidRDefault="00802620" w:rsidP="00640657">
          <w:pPr>
            <w:ind w:left="1416"/>
          </w:pPr>
        </w:p>
        <w:p w14:paraId="2AC72674" w14:textId="670E748B" w:rsidR="00723034" w:rsidRPr="00640657" w:rsidRDefault="00723034" w:rsidP="00640657">
          <w:r w:rsidRPr="00640657">
            <w:rPr>
              <w:b/>
            </w:rPr>
            <w:t>G</w:t>
          </w:r>
          <w:r w:rsidRPr="00640657">
            <w:t>enieten</w:t>
          </w:r>
        </w:p>
        <w:p w14:paraId="0505A9D0" w14:textId="3099E31F" w:rsidR="00723034" w:rsidRDefault="004A2EF2" w:rsidP="00640657">
          <w:pPr>
            <w:ind w:left="1416"/>
          </w:pPr>
          <w:r w:rsidRPr="00640657">
            <w:rPr>
              <w:noProof/>
              <w:lang w:eastAsia="nl-BE"/>
            </w:rPr>
            <w:drawing>
              <wp:anchor distT="0" distB="0" distL="114300" distR="114300" simplePos="0" relativeHeight="251667493" behindDoc="0" locked="0" layoutInCell="1" allowOverlap="1" wp14:anchorId="5596F3C2" wp14:editId="0B2D7530">
                <wp:simplePos x="0" y="0"/>
                <wp:positionH relativeFrom="column">
                  <wp:posOffset>-1270</wp:posOffset>
                </wp:positionH>
                <wp:positionV relativeFrom="paragraph">
                  <wp:posOffset>17780</wp:posOffset>
                </wp:positionV>
                <wp:extent cx="830580" cy="614195"/>
                <wp:effectExtent l="19050" t="19050" r="26670" b="14605"/>
                <wp:wrapNone/>
                <wp:docPr id="107" name="Afbeelding 107" descr="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0580" cy="614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23034" w:rsidRPr="00640657">
            <w:t>Ik voel me</w:t>
          </w:r>
          <w:r w:rsidR="00723034" w:rsidRPr="00640657">
            <w:rPr>
              <w:b/>
            </w:rPr>
            <w:t xml:space="preserve"> vrolijk</w:t>
          </w:r>
          <w:r w:rsidR="00723034" w:rsidRPr="00640657">
            <w:t xml:space="preserve">, dit zie je aan </w:t>
          </w:r>
          <w:r w:rsidR="00723034" w:rsidRPr="00640657">
            <w:rPr>
              <w:i/>
            </w:rPr>
            <w:t>mijn lachen, mijn gibberen</w:t>
          </w:r>
          <w:r w:rsidR="00802620">
            <w:t>, ik doe al eens gek.</w:t>
          </w:r>
          <w:r w:rsidR="00802620">
            <w:br/>
          </w:r>
          <w:r w:rsidR="00723034" w:rsidRPr="00640657">
            <w:t xml:space="preserve">Mijn </w:t>
          </w:r>
          <w:r w:rsidR="00723034" w:rsidRPr="00640657">
            <w:rPr>
              <w:i/>
            </w:rPr>
            <w:t>bewegingen</w:t>
          </w:r>
          <w:r w:rsidR="00723034" w:rsidRPr="00640657">
            <w:t xml:space="preserve"> laten zien dat ik </w:t>
          </w:r>
          <w:r w:rsidR="00723034" w:rsidRPr="00640657">
            <w:rPr>
              <w:b/>
            </w:rPr>
            <w:t>plezier</w:t>
          </w:r>
          <w:r w:rsidR="00723034" w:rsidRPr="00640657">
            <w:t xml:space="preserve"> kan maken.</w:t>
          </w:r>
          <w:r w:rsidR="00802620">
            <w:br/>
          </w:r>
          <w:r w:rsidR="00723034" w:rsidRPr="00640657">
            <w:t>Er is</w:t>
          </w:r>
          <w:r w:rsidR="00723034" w:rsidRPr="00640657">
            <w:rPr>
              <w:b/>
            </w:rPr>
            <w:t xml:space="preserve"> ruimte</w:t>
          </w:r>
          <w:r w:rsidR="00723034" w:rsidRPr="00640657">
            <w:t xml:space="preserve"> en </w:t>
          </w:r>
          <w:r w:rsidR="00723034" w:rsidRPr="00640657">
            <w:rPr>
              <w:b/>
            </w:rPr>
            <w:t>tijd</w:t>
          </w:r>
          <w:r w:rsidR="00723034" w:rsidRPr="00640657">
            <w:t xml:space="preserve"> om te </w:t>
          </w:r>
          <w:r w:rsidR="00723034" w:rsidRPr="00640657">
            <w:rPr>
              <w:b/>
            </w:rPr>
            <w:t>genieten</w:t>
          </w:r>
          <w:r w:rsidR="00723034" w:rsidRPr="00640657">
            <w:t xml:space="preserve"> van de dingen, momenten die in en rondom ons gebeuren.</w:t>
          </w:r>
        </w:p>
        <w:p w14:paraId="160C3245" w14:textId="77777777" w:rsidR="00802620" w:rsidRPr="00640657" w:rsidRDefault="00802620" w:rsidP="00640657">
          <w:pPr>
            <w:ind w:left="1416"/>
          </w:pPr>
        </w:p>
        <w:p w14:paraId="4550320E" w14:textId="605CA03F" w:rsidR="00723034" w:rsidRPr="00640657" w:rsidRDefault="004A2EF2" w:rsidP="00640657">
          <w:r w:rsidRPr="00640657">
            <w:rPr>
              <w:noProof/>
              <w:lang w:eastAsia="nl-BE"/>
            </w:rPr>
            <w:drawing>
              <wp:anchor distT="0" distB="0" distL="114300" distR="114300" simplePos="0" relativeHeight="251668517" behindDoc="0" locked="0" layoutInCell="1" allowOverlap="1" wp14:anchorId="26D6EA14" wp14:editId="62DEE802">
                <wp:simplePos x="0" y="0"/>
                <wp:positionH relativeFrom="column">
                  <wp:posOffset>30480</wp:posOffset>
                </wp:positionH>
                <wp:positionV relativeFrom="paragraph">
                  <wp:posOffset>253365</wp:posOffset>
                </wp:positionV>
                <wp:extent cx="685800" cy="632548"/>
                <wp:effectExtent l="19050" t="19050" r="19050" b="15240"/>
                <wp:wrapNone/>
                <wp:docPr id="108" name="Afbeelding 108" descr="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63254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23034" w:rsidRPr="00640657">
            <w:rPr>
              <w:b/>
            </w:rPr>
            <w:t>E</w:t>
          </w:r>
          <w:r w:rsidR="00723034" w:rsidRPr="00640657">
            <w:t>igenheid</w:t>
          </w:r>
        </w:p>
        <w:p w14:paraId="5A992F21" w14:textId="15CC7978" w:rsidR="00723034" w:rsidRPr="004A2EF2" w:rsidRDefault="00723034" w:rsidP="004A2EF2">
          <w:pPr>
            <w:ind w:left="1416"/>
          </w:pPr>
          <w:r w:rsidRPr="00640657">
            <w:t>Ik ben en voel me</w:t>
          </w:r>
          <w:r w:rsidRPr="00640657">
            <w:rPr>
              <w:b/>
            </w:rPr>
            <w:t xml:space="preserve"> uniek</w:t>
          </w:r>
          <w:r w:rsidRPr="00640657">
            <w:t xml:space="preserve"> met mijn </w:t>
          </w:r>
          <w:r w:rsidRPr="00640657">
            <w:rPr>
              <w:i/>
            </w:rPr>
            <w:t>eigen talenten</w:t>
          </w:r>
          <w:r w:rsidRPr="00640657">
            <w:t xml:space="preserve">, mijn </w:t>
          </w:r>
          <w:r w:rsidRPr="00640657">
            <w:rPr>
              <w:i/>
            </w:rPr>
            <w:t>kunnen.</w:t>
          </w:r>
          <w:r w:rsidR="004A2EF2">
            <w:br/>
          </w:r>
          <w:r w:rsidRPr="00640657">
            <w:t>Ik voel</w:t>
          </w:r>
          <w:r w:rsidRPr="00640657">
            <w:rPr>
              <w:b/>
            </w:rPr>
            <w:t xml:space="preserve"> me goed</w:t>
          </w:r>
          <w:r w:rsidRPr="00640657">
            <w:t xml:space="preserve">, ik word </w:t>
          </w:r>
          <w:r w:rsidRPr="00640657">
            <w:rPr>
              <w:i/>
            </w:rPr>
            <w:t>beloond</w:t>
          </w:r>
          <w:r w:rsidRPr="00640657">
            <w:t xml:space="preserve"> en krijg een </w:t>
          </w:r>
          <w:r w:rsidRPr="00640657">
            <w:rPr>
              <w:i/>
            </w:rPr>
            <w:t>dikke duim</w:t>
          </w:r>
          <w:r w:rsidRPr="00640657">
            <w:t xml:space="preserve">. Ik krijg al eens een </w:t>
          </w:r>
          <w:r w:rsidRPr="00640657">
            <w:rPr>
              <w:i/>
            </w:rPr>
            <w:t>knuffel</w:t>
          </w:r>
          <w:r w:rsidRPr="00640657">
            <w:t xml:space="preserve">, een </w:t>
          </w:r>
          <w:r w:rsidRPr="00640657">
            <w:rPr>
              <w:i/>
            </w:rPr>
            <w:t>schouderklopje</w:t>
          </w:r>
          <w:r w:rsidRPr="00640657">
            <w:t xml:space="preserve">. Ik ben </w:t>
          </w:r>
          <w:r w:rsidRPr="00640657">
            <w:rPr>
              <w:i/>
            </w:rPr>
            <w:t>welkom,</w:t>
          </w:r>
          <w:r w:rsidRPr="00640657">
            <w:t xml:space="preserve"> er is een ruim </w:t>
          </w:r>
          <w:r w:rsidRPr="00640657">
            <w:rPr>
              <w:i/>
            </w:rPr>
            <w:t>onthaal</w:t>
          </w:r>
          <w:r w:rsidRPr="00640657">
            <w:t xml:space="preserve"> en </w:t>
          </w:r>
          <w:r w:rsidRPr="00640657">
            <w:rPr>
              <w:i/>
            </w:rPr>
            <w:t>zorg op maat.</w:t>
          </w:r>
        </w:p>
        <w:p w14:paraId="41B1F84E" w14:textId="77777777" w:rsidR="00723034" w:rsidRPr="00640657" w:rsidRDefault="00723034" w:rsidP="00640657">
          <w:pPr>
            <w:rPr>
              <w:i/>
            </w:rPr>
          </w:pPr>
        </w:p>
        <w:p w14:paraId="638F90B7" w14:textId="390E3F97" w:rsidR="00723034" w:rsidRDefault="00723034" w:rsidP="00640657">
          <w:pPr>
            <w:rPr>
              <w:b/>
            </w:rPr>
          </w:pPr>
        </w:p>
        <w:p w14:paraId="72AA6017" w14:textId="77777777" w:rsidR="004A2EF2" w:rsidRPr="00640657" w:rsidRDefault="004A2EF2" w:rsidP="00640657">
          <w:pPr>
            <w:rPr>
              <w:b/>
            </w:rPr>
          </w:pPr>
        </w:p>
        <w:p w14:paraId="0ED2BAAF" w14:textId="2DE8CB5A" w:rsidR="00723034" w:rsidRPr="00640657" w:rsidRDefault="00723034" w:rsidP="00802620">
          <w:r w:rsidRPr="00640657">
            <w:rPr>
              <w:b/>
            </w:rPr>
            <w:t>R</w:t>
          </w:r>
          <w:r w:rsidRPr="00640657">
            <w:t>espect</w:t>
          </w:r>
          <w:r w:rsidRPr="00640657">
            <w:rPr>
              <w:noProof/>
              <w:lang w:eastAsia="nl-BE"/>
            </w:rPr>
            <w:drawing>
              <wp:anchor distT="0" distB="0" distL="114300" distR="114300" simplePos="0" relativeHeight="251669541" behindDoc="0" locked="0" layoutInCell="1" allowOverlap="1" wp14:anchorId="056F3BB0" wp14:editId="35421798">
                <wp:simplePos x="0" y="0"/>
                <wp:positionH relativeFrom="column">
                  <wp:posOffset>-1270</wp:posOffset>
                </wp:positionH>
                <wp:positionV relativeFrom="paragraph">
                  <wp:posOffset>276225</wp:posOffset>
                </wp:positionV>
                <wp:extent cx="822960" cy="615727"/>
                <wp:effectExtent l="19050" t="19050" r="15240" b="13335"/>
                <wp:wrapNone/>
                <wp:docPr id="109" name="Afbeelding 109" descr="Afbeeld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beelding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960" cy="61572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508F3C" w14:textId="244DE1F4" w:rsidR="00723034" w:rsidRDefault="00723034" w:rsidP="00640657">
          <w:pPr>
            <w:ind w:left="1416"/>
          </w:pPr>
          <w:r w:rsidRPr="00640657">
            <w:t>Ik voel, geef en krijg</w:t>
          </w:r>
          <w:r w:rsidRPr="00640657">
            <w:rPr>
              <w:b/>
            </w:rPr>
            <w:t xml:space="preserve"> respect </w:t>
          </w:r>
          <w:r w:rsidRPr="00640657">
            <w:t xml:space="preserve">binnen </w:t>
          </w:r>
          <w:r w:rsidRPr="00640657">
            <w:rPr>
              <w:i/>
            </w:rPr>
            <w:t>de school</w:t>
          </w:r>
          <w:r w:rsidRPr="00640657">
            <w:t xml:space="preserve"> waar we onze </w:t>
          </w:r>
          <w:r w:rsidRPr="00640657">
            <w:rPr>
              <w:i/>
            </w:rPr>
            <w:t>gedachten uitwisselen</w:t>
          </w:r>
          <w:r w:rsidRPr="00640657">
            <w:t xml:space="preserve"> in een </w:t>
          </w:r>
          <w:r w:rsidRPr="00640657">
            <w:rPr>
              <w:i/>
            </w:rPr>
            <w:t>open sfeer</w:t>
          </w:r>
          <w:r w:rsidRPr="00640657">
            <w:t xml:space="preserve"> om te kunnen komen tot </w:t>
          </w:r>
          <w:r w:rsidRPr="00640657">
            <w:rPr>
              <w:i/>
            </w:rPr>
            <w:t>eensgezindheid.</w:t>
          </w:r>
          <w:r w:rsidRPr="00640657">
            <w:t xml:space="preserve"> Ik toon </w:t>
          </w:r>
          <w:r w:rsidRPr="00640657">
            <w:rPr>
              <w:i/>
            </w:rPr>
            <w:t>mijn werk</w:t>
          </w:r>
          <w:r w:rsidRPr="00640657">
            <w:t xml:space="preserve"> en heb oog voor </w:t>
          </w:r>
          <w:r w:rsidRPr="00640657">
            <w:rPr>
              <w:i/>
            </w:rPr>
            <w:t>anderen hun werk</w:t>
          </w:r>
          <w:r w:rsidRPr="00640657">
            <w:t xml:space="preserve">. Een </w:t>
          </w:r>
          <w:r w:rsidRPr="00640657">
            <w:rPr>
              <w:i/>
            </w:rPr>
            <w:t>pluim</w:t>
          </w:r>
          <w:r w:rsidRPr="00640657">
            <w:t xml:space="preserve"> geven is nooit te veel.</w:t>
          </w:r>
        </w:p>
        <w:p w14:paraId="5AE20802" w14:textId="77777777" w:rsidR="00EC121D" w:rsidRPr="00640657" w:rsidRDefault="00EC121D" w:rsidP="00640657">
          <w:pPr>
            <w:ind w:left="1416"/>
          </w:pPr>
        </w:p>
        <w:p w14:paraId="1B28BAAD" w14:textId="77777777" w:rsidR="00EC121D" w:rsidRPr="000244FD" w:rsidRDefault="00EC121D" w:rsidP="00EC121D">
          <w:pPr>
            <w:shd w:val="clear" w:color="auto" w:fill="FFFFFF"/>
            <w:tabs>
              <w:tab w:val="left" w:pos="1080"/>
            </w:tabs>
            <w:spacing w:after="120" w:line="240" w:lineRule="auto"/>
            <w:rPr>
              <w:b/>
            </w:rPr>
          </w:pPr>
          <w:r w:rsidRPr="000244FD">
            <w:rPr>
              <w:b/>
            </w:rPr>
            <w:t>Onze school heeft het label kindertalentenfluisteraarschool!</w:t>
          </w:r>
        </w:p>
        <w:p w14:paraId="3E93CB76" w14:textId="5757642D" w:rsidR="00723034" w:rsidRDefault="00EC121D" w:rsidP="00640657">
          <w:r w:rsidRPr="000F06A8">
            <w:rPr>
              <w:noProof/>
            </w:rPr>
            <w:drawing>
              <wp:anchor distT="0" distB="0" distL="114300" distR="114300" simplePos="0" relativeHeight="251680805" behindDoc="0" locked="0" layoutInCell="1" allowOverlap="1" wp14:anchorId="62C2370F" wp14:editId="4FC71A6F">
                <wp:simplePos x="0" y="0"/>
                <wp:positionH relativeFrom="column">
                  <wp:posOffset>4489</wp:posOffset>
                </wp:positionH>
                <wp:positionV relativeFrom="paragraph">
                  <wp:posOffset>271068</wp:posOffset>
                </wp:positionV>
                <wp:extent cx="1731010" cy="883920"/>
                <wp:effectExtent l="0" t="0" r="0" b="508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21 2.JPG"/>
                        <pic:cNvPicPr/>
                      </pic:nvPicPr>
                      <pic:blipFill>
                        <a:blip r:embed="rId11"/>
                        <a:stretch>
                          <a:fillRect/>
                        </a:stretch>
                      </pic:blipFill>
                      <pic:spPr>
                        <a:xfrm>
                          <a:off x="0" y="0"/>
                          <a:ext cx="1731010" cy="883920"/>
                        </a:xfrm>
                        <a:prstGeom prst="rect">
                          <a:avLst/>
                        </a:prstGeom>
                      </pic:spPr>
                    </pic:pic>
                  </a:graphicData>
                </a:graphic>
                <wp14:sizeRelH relativeFrom="page">
                  <wp14:pctWidth>0</wp14:pctWidth>
                </wp14:sizeRelH>
                <wp14:sizeRelV relativeFrom="page">
                  <wp14:pctHeight>0</wp14:pctHeight>
                </wp14:sizeRelV>
              </wp:anchor>
            </w:drawing>
          </w:r>
          <w:r w:rsidRPr="000F06A8">
            <w:t xml:space="preserve">Een kindertalentenfluisteraarschool is een school die ervan houdt om kinderen te laten schitteren! De </w:t>
          </w:r>
          <w:r w:rsidR="009F31F3">
            <w:t>leraren</w:t>
          </w:r>
          <w:r w:rsidRPr="000F06A8">
            <w:t xml:space="preserve"> doen dit door steeds op zoek te gaan naar de talenten van de kinderen. Want in elke kind, elke mens, zitten talenten die kunnen schitteren als ze gezien en benoemd worden. Zo kunnen deze kinderen uitgroeien tot veerkrachtige mensen, vol zelfvertrouwen en motivatie. We creëren omgevingen waar kinderen graag zijn. Zodat kinderen bewust worden van wie ze zijn, wat ze graag doen en waar ze blij van worden. En voor deze inzet worden we beloond met een label!!</w:t>
          </w:r>
        </w:p>
        <w:p w14:paraId="2842EBDE" w14:textId="77777777" w:rsidR="00EC121D" w:rsidRPr="00246364" w:rsidRDefault="00EC121D" w:rsidP="00EC121D">
          <w:pPr>
            <w:shd w:val="clear" w:color="auto" w:fill="FFFFFF"/>
            <w:jc w:val="both"/>
            <w:rPr>
              <w:b/>
            </w:rPr>
          </w:pPr>
          <w:r w:rsidRPr="00246364">
            <w:rPr>
              <w:b/>
            </w:rPr>
            <w:t>Talentenkiemen</w:t>
          </w:r>
        </w:p>
        <w:p w14:paraId="2A5F740C" w14:textId="77777777" w:rsidR="00EC121D" w:rsidRPr="000F06A8" w:rsidRDefault="00EC121D" w:rsidP="00EC121D">
          <w:pPr>
            <w:spacing w:after="120" w:line="240" w:lineRule="auto"/>
          </w:pPr>
          <w:r w:rsidRPr="000F06A8">
            <w:t>Ook bij kleuters zijn al talentenkiemen aanwezig. Dit vinden wij op onze school heel belangrijk.</w:t>
          </w:r>
        </w:p>
        <w:p w14:paraId="2AF3C661" w14:textId="77777777" w:rsidR="00EC121D" w:rsidRPr="000F06A8" w:rsidRDefault="00EC121D" w:rsidP="00EC121D">
          <w:pPr>
            <w:spacing w:after="120" w:line="240" w:lineRule="auto"/>
          </w:pPr>
          <w:r w:rsidRPr="000F06A8">
            <w:t xml:space="preserve">Daarom gaat  elke leraar op zoek naar deze kiemen die bij elk kind aanwezig zijn. </w:t>
          </w:r>
        </w:p>
        <w:p w14:paraId="650E3ECB" w14:textId="77777777" w:rsidR="00EC121D" w:rsidRPr="000F06A8" w:rsidRDefault="00EC121D" w:rsidP="00EC121D">
          <w:pPr>
            <w:spacing w:after="120" w:line="240" w:lineRule="auto"/>
          </w:pPr>
          <w:r w:rsidRPr="000F06A8">
            <w:t>Om ze daarna te verwoorden en hierop in te spelen in de klas.</w:t>
          </w:r>
        </w:p>
        <w:p w14:paraId="6E8BDD7E" w14:textId="77777777" w:rsidR="00EC121D" w:rsidRPr="000F06A8" w:rsidRDefault="00EC121D" w:rsidP="00EC121D">
          <w:pPr>
            <w:spacing w:after="120" w:line="240" w:lineRule="auto"/>
          </w:pPr>
          <w:r w:rsidRPr="000F06A8">
            <w:t xml:space="preserve">Maar wat is talent? Talent is een bijzonder goed ontwikkelde eigenschap van een persoon.  </w:t>
          </w:r>
        </w:p>
        <w:p w14:paraId="06BD0C42" w14:textId="77777777" w:rsidR="00EC121D" w:rsidRPr="000F06A8" w:rsidRDefault="00EC121D" w:rsidP="00EC121D">
          <w:pPr>
            <w:spacing w:after="120" w:line="240" w:lineRule="auto"/>
          </w:pPr>
          <w:r w:rsidRPr="000F06A8">
            <w:t>Iedereen heeft talent. Een talent is niets spectaculairs.</w:t>
          </w:r>
        </w:p>
        <w:p w14:paraId="1D8BFF98" w14:textId="77777777" w:rsidR="00EC121D" w:rsidRPr="000F06A8" w:rsidRDefault="00EC121D" w:rsidP="00EC121D">
          <w:pPr>
            <w:spacing w:after="120" w:line="240" w:lineRule="auto"/>
          </w:pPr>
          <w:r w:rsidRPr="000F06A8">
            <w:t>Talent verhoogt zelfvertrouwen en motivatie, het geeft kracht en energie.</w:t>
          </w:r>
        </w:p>
        <w:p w14:paraId="1ED925DD" w14:textId="77777777" w:rsidR="00EC121D" w:rsidRPr="000F06A8" w:rsidRDefault="00EC121D" w:rsidP="00EC121D">
          <w:pPr>
            <w:spacing w:after="120" w:line="240" w:lineRule="auto"/>
          </w:pPr>
          <w:r w:rsidRPr="000F06A8">
            <w:t>Talent is iets waar je goed in bent, iets wat je bijna moeiteloos kan uitvoeren… iets waarbij je de tijd vergeet.</w:t>
          </w:r>
        </w:p>
        <w:p w14:paraId="0B8E593E" w14:textId="77777777" w:rsidR="00EC121D" w:rsidRPr="000F06A8" w:rsidRDefault="00EC121D" w:rsidP="00EC121D">
          <w:pPr>
            <w:spacing w:after="120" w:line="240" w:lineRule="auto"/>
          </w:pPr>
          <w:r w:rsidRPr="000F06A8">
            <w:t>Talent is iets ruimer dan een competentie. Een talent is aangeboren, een competentie kan je leren.</w:t>
          </w:r>
        </w:p>
        <w:p w14:paraId="6F025DB6" w14:textId="77777777" w:rsidR="00EC121D" w:rsidRPr="000F06A8" w:rsidRDefault="00EC121D" w:rsidP="00EC121D">
          <w:pPr>
            <w:spacing w:after="120" w:line="240" w:lineRule="auto"/>
          </w:pPr>
          <w:r w:rsidRPr="000F06A8">
            <w:t>Talent wordt zichtbaar in die activiteiten die moeiteloos gaan en energie opleveren.</w:t>
          </w:r>
        </w:p>
        <w:p w14:paraId="48D2062E" w14:textId="77777777" w:rsidR="00EC121D" w:rsidRPr="000F06A8" w:rsidRDefault="00EC121D" w:rsidP="00EC121D">
          <w:pPr>
            <w:spacing w:after="120" w:line="240" w:lineRule="auto"/>
          </w:pPr>
          <w:r w:rsidRPr="000F06A8">
            <w:t>Talent moet gezien en verwoord worden, omdat je er zelf niet van bewust bent.</w:t>
          </w:r>
        </w:p>
        <w:p w14:paraId="3C43DE50" w14:textId="77777777" w:rsidR="00EC121D" w:rsidRPr="000F06A8" w:rsidRDefault="00EC121D" w:rsidP="00EC121D">
          <w:pPr>
            <w:spacing w:after="120" w:line="240" w:lineRule="auto"/>
          </w:pPr>
          <w:r w:rsidRPr="000F06A8">
            <w:t>Deze vragen kunnen je helpen om talenten bij kinderen te ontdekken:</w:t>
          </w:r>
        </w:p>
        <w:p w14:paraId="12B48778" w14:textId="77777777" w:rsidR="00EC121D" w:rsidRPr="000F06A8" w:rsidRDefault="00EC121D" w:rsidP="00EC121D">
          <w:pPr>
            <w:spacing w:after="120" w:line="240" w:lineRule="auto"/>
            <w:ind w:left="360" w:firstLine="349"/>
          </w:pPr>
          <w:r w:rsidRPr="000F06A8">
            <w:t>Waar haalt het kind energie en voldoening uit? Waar haalt het kind zijn drive vandaan?</w:t>
          </w:r>
        </w:p>
        <w:p w14:paraId="32BDC95B" w14:textId="77777777" w:rsidR="00EC121D" w:rsidRPr="000F06A8" w:rsidRDefault="00EC121D" w:rsidP="00EC121D">
          <w:pPr>
            <w:spacing w:after="120" w:line="240" w:lineRule="auto"/>
            <w:ind w:firstLine="709"/>
          </w:pPr>
          <w:r w:rsidRPr="000F06A8">
            <w:t xml:space="preserve">Waar wordt het kind blij van? Waar is het kind goed in? </w:t>
          </w:r>
        </w:p>
        <w:p w14:paraId="35E27BD4" w14:textId="77777777" w:rsidR="00EC121D" w:rsidRPr="000F06A8" w:rsidRDefault="00EC121D" w:rsidP="00EC121D">
          <w:pPr>
            <w:spacing w:after="120" w:line="240" w:lineRule="auto"/>
            <w:ind w:left="709"/>
          </w:pPr>
          <w:r w:rsidRPr="000F06A8">
            <w:t xml:space="preserve">Hoe gaat het kind om met anderen en de omgeving? Hoe organiseert en creëert het kind? Hoe krijgt het kind anderen in beweging? </w:t>
          </w:r>
        </w:p>
        <w:p w14:paraId="4CB550B4" w14:textId="77777777" w:rsidR="00EC121D" w:rsidRPr="000F06A8" w:rsidRDefault="00EC121D" w:rsidP="00EC121D">
          <w:pPr>
            <w:spacing w:after="120" w:line="240" w:lineRule="auto"/>
            <w:ind w:firstLine="709"/>
          </w:pPr>
          <w:r w:rsidRPr="000F06A8">
            <w:t>Hoe bouwt het kind kennis op en lost het problemen op?</w:t>
          </w:r>
        </w:p>
        <w:p w14:paraId="19AD4BD5" w14:textId="77777777" w:rsidR="00EC121D" w:rsidRPr="00640657" w:rsidRDefault="00EC121D" w:rsidP="00640657"/>
        <w:p w14:paraId="63AF77E8" w14:textId="77777777" w:rsidR="00017BC8" w:rsidRPr="00640657" w:rsidRDefault="00017BC8" w:rsidP="00640657">
          <w:pPr>
            <w:pStyle w:val="Punt"/>
            <w:numPr>
              <w:ilvl w:val="0"/>
              <w:numId w:val="0"/>
            </w:numPr>
            <w:tabs>
              <w:tab w:val="left" w:pos="360"/>
            </w:tabs>
            <w:autoSpaceDE w:val="0"/>
            <w:autoSpaceDN w:val="0"/>
            <w:adjustRightInd w:val="0"/>
            <w:spacing w:after="200" w:line="312" w:lineRule="auto"/>
            <w:jc w:val="left"/>
            <w:rPr>
              <w:rFonts w:ascii="Trebuchet MS" w:hAnsi="Trebuchet MS"/>
              <w:b/>
              <w:color w:val="000000"/>
              <w:sz w:val="20"/>
            </w:rPr>
          </w:pPr>
          <w:r w:rsidRPr="00640657">
            <w:rPr>
              <w:rFonts w:ascii="Trebuchet MS" w:hAnsi="Trebuchet MS"/>
              <w:b/>
              <w:color w:val="000000"/>
              <w:sz w:val="20"/>
            </w:rPr>
            <w:t xml:space="preserve">* </w:t>
          </w:r>
          <w:r w:rsidRPr="00802620">
            <w:rPr>
              <w:rFonts w:ascii="Trebuchet MS" w:hAnsi="Trebuchet MS"/>
              <w:b/>
              <w:color w:val="000000"/>
              <w:sz w:val="20"/>
              <w:u w:val="single"/>
            </w:rPr>
            <w:t>De pijlers van ons opvoedingsproject</w:t>
          </w:r>
        </w:p>
        <w:p w14:paraId="237EBA9A" w14:textId="24E6828A" w:rsidR="00017BC8" w:rsidRPr="00640657" w:rsidRDefault="00017BC8" w:rsidP="00640657">
          <w:r w:rsidRPr="00640657">
            <w:t>We leven in een unieke tijd want de tijd ‘kantelt’. Daarom is dit bij uitstek een tijd om op te voeden.</w:t>
          </w:r>
          <w:r w:rsidR="00802620">
            <w:br/>
          </w:r>
          <w:r w:rsidRPr="00640657">
            <w:t>Iedereen is door deze ‘kentering’ getekend: jong en oud. We staan dan ook voor de uitdaging ‘samen’ te kiezen voor een nieuwe toekomst, voor onze kinderen en voor onszelf.</w:t>
          </w:r>
        </w:p>
        <w:p w14:paraId="7CF39952" w14:textId="77777777" w:rsidR="00017BC8" w:rsidRPr="00640657" w:rsidRDefault="00017BC8" w:rsidP="00640657">
          <w:r w:rsidRPr="00640657">
            <w:t>Vanuit de traditie van de Zusters der Christelijke Scholen van Vorselaar geloven we dat een opvoeding op de maat van morgen opvoeders nodig heeft die getuigen van hoop en … leven vanuit het evangelie.</w:t>
          </w:r>
        </w:p>
        <w:p w14:paraId="0310702A" w14:textId="122A6076" w:rsidR="00017BC8" w:rsidRDefault="00017BC8" w:rsidP="00640657">
          <w:r w:rsidRPr="00640657">
            <w:t>Daarom zien we volgende pijlers als “het fundament” voor ons project</w:t>
          </w:r>
        </w:p>
        <w:p w14:paraId="5BC30655" w14:textId="0AF7573B" w:rsidR="00017BC8" w:rsidRPr="00640657" w:rsidRDefault="00017BC8" w:rsidP="00802620">
          <w:r w:rsidRPr="00802620">
            <w:rPr>
              <w:b/>
              <w:u w:val="single"/>
            </w:rPr>
            <w:t>* Onze opvoeding is gericht op het leven</w:t>
          </w:r>
        </w:p>
        <w:p w14:paraId="63D6E503" w14:textId="77777777" w:rsidR="00017BC8" w:rsidRPr="00640657" w:rsidRDefault="00017BC8" w:rsidP="00640657">
          <w:pPr>
            <w:shd w:val="clear" w:color="auto" w:fill="FFFFFF"/>
            <w:jc w:val="both"/>
            <w:rPr>
              <w:snapToGrid w:val="0"/>
              <w:color w:val="000000"/>
            </w:rPr>
          </w:pPr>
          <w:r w:rsidRPr="00640657">
            <w:t xml:space="preserve">Uw kind is op zoek naar geluk. Met andere kinderen kijkt </w:t>
          </w:r>
          <w:r w:rsidRPr="00640657">
            <w:rPr>
              <w:snapToGrid w:val="0"/>
              <w:color w:val="000000"/>
            </w:rPr>
            <w:t>het uit naar mensen die de weg tonen naar het goede leven.</w:t>
          </w:r>
        </w:p>
        <w:p w14:paraId="461C80C7" w14:textId="77777777" w:rsidR="00017BC8" w:rsidRPr="00640657" w:rsidRDefault="00017BC8" w:rsidP="00640657">
          <w:pPr>
            <w:shd w:val="clear" w:color="auto" w:fill="FFFFFF"/>
            <w:jc w:val="both"/>
            <w:rPr>
              <w:snapToGrid w:val="0"/>
              <w:color w:val="000000"/>
            </w:rPr>
          </w:pPr>
          <w:r w:rsidRPr="00640657">
            <w:rPr>
              <w:snapToGrid w:val="0"/>
              <w:color w:val="000000"/>
            </w:rPr>
            <w:t xml:space="preserve">Daarom willen wij als opvoeders - zoals u thuis doet - hen waarden voorleven waarin we zelf geloven. Zin voor waarheid en schoonheid, verantwoordelijkheidsbesef, solidariteit, verdraagzaamheid, vrede en rechtvaardigheid en vele andere waarden. </w:t>
          </w:r>
        </w:p>
        <w:p w14:paraId="6431DA96" w14:textId="77777777" w:rsidR="00017BC8" w:rsidRPr="00640657" w:rsidRDefault="00017BC8" w:rsidP="00640657">
          <w:pPr>
            <w:shd w:val="clear" w:color="auto" w:fill="FFFFFF"/>
            <w:jc w:val="both"/>
            <w:rPr>
              <w:snapToGrid w:val="0"/>
              <w:color w:val="000000"/>
            </w:rPr>
          </w:pPr>
          <w:r w:rsidRPr="00640657">
            <w:rPr>
              <w:snapToGrid w:val="0"/>
              <w:color w:val="000000"/>
            </w:rPr>
            <w:t>We zullen hen evenwel ook helpen zelf waarden te ontdekken.  Onze kinderen moeten immers voelen dat we samen op zoek zijn naar waarden waar onze toekomst nood aan heeft.</w:t>
          </w:r>
        </w:p>
        <w:p w14:paraId="679B88F4" w14:textId="77777777" w:rsidR="00017BC8" w:rsidRPr="00640657" w:rsidRDefault="00017BC8" w:rsidP="00640657"/>
        <w:p w14:paraId="54E1D806" w14:textId="77777777" w:rsidR="00017BC8" w:rsidRPr="00802620" w:rsidRDefault="00017BC8" w:rsidP="00640657">
          <w:pPr>
            <w:rPr>
              <w:b/>
              <w:u w:val="single"/>
            </w:rPr>
          </w:pPr>
          <w:r w:rsidRPr="00802620">
            <w:rPr>
              <w:b/>
              <w:u w:val="single"/>
            </w:rPr>
            <w:t>* Onze opvoeding streeft naar totale persoonsvorming</w:t>
          </w:r>
        </w:p>
        <w:p w14:paraId="1E769F16" w14:textId="01B34CA5" w:rsidR="00017BC8" w:rsidRPr="00640657" w:rsidRDefault="00017BC8" w:rsidP="00640657">
          <w:pPr>
            <w:shd w:val="clear" w:color="auto" w:fill="FFFFFF"/>
            <w:rPr>
              <w:snapToGrid w:val="0"/>
              <w:color w:val="000000"/>
            </w:rPr>
          </w:pPr>
          <w:r w:rsidRPr="00640657">
            <w:rPr>
              <w:snapToGrid w:val="0"/>
              <w:color w:val="000000"/>
            </w:rPr>
            <w:t>Om gelukkig te worden heeft uw kind ‘hoofd, hart en handen’ nodig. We streven er dus naar</w:t>
          </w:r>
          <w:r w:rsidR="00802620">
            <w:rPr>
              <w:snapToGrid w:val="0"/>
              <w:color w:val="000000"/>
            </w:rPr>
            <w:t xml:space="preserve"> </w:t>
          </w:r>
          <w:r w:rsidRPr="00640657">
            <w:rPr>
              <w:snapToGrid w:val="0"/>
              <w:color w:val="000000"/>
            </w:rPr>
            <w:t>alle talenten van uw kind te ontdekken en te ontwikkelen.</w:t>
          </w:r>
        </w:p>
        <w:p w14:paraId="6F6DE5D7" w14:textId="77777777" w:rsidR="00017BC8" w:rsidRPr="00640657" w:rsidRDefault="00017BC8" w:rsidP="00640657">
          <w:pPr>
            <w:shd w:val="clear" w:color="auto" w:fill="FFFFFF"/>
            <w:rPr>
              <w:snapToGrid w:val="0"/>
              <w:color w:val="000000"/>
            </w:rPr>
          </w:pPr>
          <w:r w:rsidRPr="00640657">
            <w:rPr>
              <w:snapToGrid w:val="0"/>
              <w:color w:val="000000"/>
            </w:rPr>
            <w:t xml:space="preserve">We zetten ons sterk in om onze kinderen veel te leren, maar we proberen ze vooral ook te leren hoe ze zelfstandig nu en later problemen kunnen aanpakken. </w:t>
          </w:r>
        </w:p>
        <w:p w14:paraId="661761E3" w14:textId="77777777" w:rsidR="00017BC8" w:rsidRPr="00640657" w:rsidRDefault="00017BC8" w:rsidP="00640657">
          <w:pPr>
            <w:shd w:val="clear" w:color="auto" w:fill="FFFFFF"/>
            <w:rPr>
              <w:snapToGrid w:val="0"/>
              <w:color w:val="000000"/>
            </w:rPr>
          </w:pPr>
          <w:r w:rsidRPr="00640657">
            <w:rPr>
              <w:snapToGrid w:val="0"/>
              <w:color w:val="000000"/>
            </w:rPr>
            <w:t>We wensen ze ook te leren leven: zowel in de kleine kring als in de grote maatschappij. We hopen ze op weg te zetten naar persoonlijk geluk - we wensen ze ook uit te nodigen en voor te bereiden om straks als ‘jonge burger’ mee te werken aan een meer rechtvaardige samenleving. We beginnen daar mee op het kleine oefenveld van de school.</w:t>
          </w:r>
        </w:p>
        <w:p w14:paraId="3EAB9BBA" w14:textId="77777777" w:rsidR="00017BC8" w:rsidRPr="00640657" w:rsidRDefault="00017BC8" w:rsidP="00640657">
          <w:pPr>
            <w:shd w:val="clear" w:color="auto" w:fill="FFFFFF"/>
            <w:rPr>
              <w:snapToGrid w:val="0"/>
              <w:color w:val="000000"/>
            </w:rPr>
          </w:pPr>
          <w:r w:rsidRPr="00640657">
            <w:rPr>
              <w:snapToGrid w:val="0"/>
              <w:color w:val="000000"/>
            </w:rPr>
            <w:t>We hopen eveneens bij uw kind en de leeftijdgenootjes de verwondering te wekken voor wat schuilt achter de zichtbare kant van de dingen zodat ze leren aanvoelen welke ‘Goedheid’ het leven draagt en ons veel vertrouwen kan schenken.</w:t>
          </w:r>
        </w:p>
        <w:p w14:paraId="5881FE11" w14:textId="77777777" w:rsidR="00017BC8" w:rsidRPr="00640657" w:rsidRDefault="00017BC8" w:rsidP="00640657">
          <w:pPr>
            <w:shd w:val="clear" w:color="auto" w:fill="FFFFFF"/>
            <w:rPr>
              <w:snapToGrid w:val="0"/>
              <w:color w:val="000000"/>
            </w:rPr>
          </w:pPr>
        </w:p>
        <w:p w14:paraId="0DFCC7AB" w14:textId="77777777" w:rsidR="00017BC8" w:rsidRPr="00802620" w:rsidRDefault="00017BC8" w:rsidP="00640657">
          <w:pPr>
            <w:rPr>
              <w:b/>
              <w:u w:val="single"/>
            </w:rPr>
          </w:pPr>
          <w:r w:rsidRPr="00802620">
            <w:rPr>
              <w:b/>
              <w:u w:val="single"/>
            </w:rPr>
            <w:t>* Onze opvoeding getuigt van een voorkeurliefde voor de zwakste</w:t>
          </w:r>
        </w:p>
        <w:p w14:paraId="656DAE87" w14:textId="77777777" w:rsidR="00802620" w:rsidRDefault="00017BC8" w:rsidP="00640657">
          <w:pPr>
            <w:shd w:val="clear" w:color="auto" w:fill="FFFFFF"/>
            <w:rPr>
              <w:snapToGrid w:val="0"/>
              <w:color w:val="000000"/>
            </w:rPr>
          </w:pPr>
          <w:r w:rsidRPr="00640657">
            <w:rPr>
              <w:snapToGrid w:val="0"/>
              <w:color w:val="000000"/>
            </w:rPr>
            <w:t>Alle kinderen zonder onderscheid van rang of stand, kleur of ras zijn bij ons welkom.</w:t>
          </w:r>
        </w:p>
        <w:p w14:paraId="3ACB5280" w14:textId="23113011" w:rsidR="00017BC8" w:rsidRPr="00640657" w:rsidRDefault="00017BC8" w:rsidP="00640657">
          <w:pPr>
            <w:shd w:val="clear" w:color="auto" w:fill="FFFFFF"/>
            <w:rPr>
              <w:snapToGrid w:val="0"/>
              <w:color w:val="000000"/>
            </w:rPr>
          </w:pPr>
          <w:r w:rsidRPr="00640657">
            <w:rPr>
              <w:snapToGrid w:val="0"/>
              <w:color w:val="000000"/>
            </w:rPr>
            <w:t>We proberen oog te hebben voor wat elk kind nodig heeft. Voor kinderen die dat nodig hebben zoeken we naar een aangepaste opvang. Natuurlijk rekenen we ook op een oprechte inzet van elk kind zelf.</w:t>
          </w:r>
        </w:p>
        <w:p w14:paraId="4C400DA1" w14:textId="29BF2659" w:rsidR="00017BC8" w:rsidRPr="00640657" w:rsidRDefault="00017BC8" w:rsidP="00640657">
          <w:pPr>
            <w:shd w:val="clear" w:color="auto" w:fill="FFFFFF"/>
            <w:rPr>
              <w:snapToGrid w:val="0"/>
              <w:color w:val="000000"/>
            </w:rPr>
          </w:pPr>
          <w:r w:rsidRPr="00640657">
            <w:rPr>
              <w:snapToGrid w:val="0"/>
              <w:color w:val="000000"/>
            </w:rPr>
            <w:t>We merken ook dat kinderen soms lijden aan een vorm van ‘moderne armoede’: zij zijn arm aan</w:t>
          </w:r>
          <w:r w:rsidR="00802620">
            <w:rPr>
              <w:snapToGrid w:val="0"/>
              <w:color w:val="000000"/>
            </w:rPr>
            <w:t xml:space="preserve"> </w:t>
          </w:r>
          <w:r w:rsidRPr="00640657">
            <w:rPr>
              <w:snapToGrid w:val="0"/>
              <w:color w:val="000000"/>
            </w:rPr>
            <w:t>relatiewarmte, arm aan cultuur, arm aan hoop of geluk.  Voor deze ‘armoede’ proberen we ook aandacht te hebben.</w:t>
          </w:r>
        </w:p>
        <w:p w14:paraId="039E6E0F" w14:textId="46EBDC45" w:rsidR="00017BC8" w:rsidRPr="00640657" w:rsidRDefault="00017BC8" w:rsidP="00640657">
          <w:pPr>
            <w:shd w:val="clear" w:color="auto" w:fill="FFFFFF"/>
            <w:rPr>
              <w:snapToGrid w:val="0"/>
              <w:color w:val="000000"/>
            </w:rPr>
          </w:pPr>
          <w:r w:rsidRPr="00640657">
            <w:rPr>
              <w:snapToGrid w:val="0"/>
              <w:color w:val="000000"/>
            </w:rPr>
            <w:t>Als opvoeders met een voorkeurliefde voor de zwaksten hebben we ook veel oog voor leerzwakke</w:t>
          </w:r>
          <w:r w:rsidR="00802620">
            <w:rPr>
              <w:snapToGrid w:val="0"/>
              <w:color w:val="000000"/>
            </w:rPr>
            <w:t xml:space="preserve"> </w:t>
          </w:r>
          <w:r w:rsidRPr="00640657">
            <w:rPr>
              <w:snapToGrid w:val="0"/>
              <w:color w:val="000000"/>
            </w:rPr>
            <w:t>en leervertraagde leerlingen. Voor deze groep zoeken we naar aangepaste leerhulp en begeleiding, zonder onze sterke meisjes en jongens te vergeten.</w:t>
          </w:r>
        </w:p>
        <w:p w14:paraId="7F55528C" w14:textId="22C303AA" w:rsidR="00017BC8" w:rsidRDefault="00017BC8" w:rsidP="00640657">
          <w:pPr>
            <w:shd w:val="clear" w:color="auto" w:fill="FFFFFF"/>
            <w:rPr>
              <w:snapToGrid w:val="0"/>
              <w:color w:val="000000"/>
            </w:rPr>
          </w:pPr>
          <w:r w:rsidRPr="00640657">
            <w:rPr>
              <w:snapToGrid w:val="0"/>
              <w:color w:val="000000"/>
            </w:rPr>
            <w:t>We pogen de ‘armen’ in de eigen kring van de school te helpen.  Tegelijk nodigen we uit oog te hebben voor de weerlozen, de meest kwetsbaren in onze maatschappij en pakken we de uitdaging</w:t>
          </w:r>
          <w:r w:rsidR="00802620">
            <w:rPr>
              <w:snapToGrid w:val="0"/>
              <w:color w:val="000000"/>
            </w:rPr>
            <w:t xml:space="preserve"> </w:t>
          </w:r>
          <w:r w:rsidRPr="00640657">
            <w:rPr>
              <w:snapToGrid w:val="0"/>
              <w:color w:val="000000"/>
            </w:rPr>
            <w:t xml:space="preserve">op om onze kinderen vanuit het evangelie te helpen opkomen voor een eerlijke wereld.  </w:t>
          </w:r>
        </w:p>
        <w:p w14:paraId="5A5BB091" w14:textId="77777777" w:rsidR="00513E08" w:rsidRPr="00640657" w:rsidRDefault="00513E08" w:rsidP="00640657">
          <w:pPr>
            <w:shd w:val="clear" w:color="auto" w:fill="FFFFFF"/>
            <w:rPr>
              <w:snapToGrid w:val="0"/>
              <w:color w:val="000000"/>
            </w:rPr>
          </w:pPr>
        </w:p>
        <w:p w14:paraId="282DBD2E" w14:textId="77777777" w:rsidR="00017BC8" w:rsidRPr="00802620" w:rsidRDefault="00017BC8" w:rsidP="00640657">
          <w:pPr>
            <w:rPr>
              <w:b/>
              <w:u w:val="single"/>
            </w:rPr>
          </w:pPr>
          <w:r w:rsidRPr="00802620">
            <w:rPr>
              <w:b/>
              <w:u w:val="single"/>
            </w:rPr>
            <w:t>* Onze opvoeding steunt op een persoonsbevorderende relatie</w:t>
          </w:r>
        </w:p>
        <w:p w14:paraId="6AD0DBD2" w14:textId="3E613891" w:rsidR="00017BC8" w:rsidRPr="00640657" w:rsidRDefault="00017BC8" w:rsidP="00802620">
          <w:pPr>
            <w:shd w:val="clear" w:color="auto" w:fill="FFFFFF"/>
            <w:outlineLvl w:val="0"/>
            <w:rPr>
              <w:snapToGrid w:val="0"/>
              <w:color w:val="000000"/>
            </w:rPr>
          </w:pPr>
          <w:r w:rsidRPr="00640657">
            <w:rPr>
              <w:snapToGrid w:val="0"/>
              <w:color w:val="000000"/>
            </w:rPr>
            <w:t>Om uw kind te helpen groeien willen we nabij zijn,  het warmte en aandacht bieden.</w:t>
          </w:r>
          <w:r w:rsidR="00802620">
            <w:rPr>
              <w:snapToGrid w:val="0"/>
              <w:color w:val="000000"/>
            </w:rPr>
            <w:br/>
          </w:r>
          <w:r w:rsidRPr="00640657">
            <w:rPr>
              <w:snapToGrid w:val="0"/>
              <w:color w:val="000000"/>
            </w:rPr>
            <w:t>Daarom kiezen we voor een relatiestijl die vrij is van overbodige macht en sterkte.</w:t>
          </w:r>
        </w:p>
        <w:p w14:paraId="698E0132" w14:textId="77777777" w:rsidR="00017BC8" w:rsidRPr="00640657" w:rsidRDefault="00017BC8" w:rsidP="00640657">
          <w:pPr>
            <w:shd w:val="clear" w:color="auto" w:fill="FFFFFF"/>
            <w:rPr>
              <w:snapToGrid w:val="0"/>
              <w:color w:val="000000"/>
            </w:rPr>
          </w:pPr>
          <w:r w:rsidRPr="00640657">
            <w:rPr>
              <w:snapToGrid w:val="0"/>
              <w:color w:val="000000"/>
            </w:rPr>
            <w:t>We spreken een omkeerbare taal zodat kinderen die ons nadoen hoffelijk en tactvol zijn.</w:t>
          </w:r>
        </w:p>
        <w:p w14:paraId="4791C3D9" w14:textId="4CBF0184" w:rsidR="00017BC8" w:rsidRPr="00640657" w:rsidRDefault="00017BC8" w:rsidP="00640657">
          <w:pPr>
            <w:shd w:val="clear" w:color="auto" w:fill="FFFFFF"/>
            <w:rPr>
              <w:snapToGrid w:val="0"/>
              <w:color w:val="000000"/>
            </w:rPr>
          </w:pPr>
          <w:r w:rsidRPr="00640657">
            <w:rPr>
              <w:snapToGrid w:val="0"/>
              <w:color w:val="000000"/>
            </w:rPr>
            <w:t>We geloven sterk in de kracht van de hartelijkheid: kinderen moeten voelen dat we van</w:t>
          </w:r>
          <w:r w:rsidR="00802620">
            <w:rPr>
              <w:snapToGrid w:val="0"/>
              <w:color w:val="000000"/>
            </w:rPr>
            <w:t xml:space="preserve"> </w:t>
          </w:r>
          <w:r w:rsidRPr="00640657">
            <w:rPr>
              <w:snapToGrid w:val="0"/>
              <w:color w:val="000000"/>
            </w:rPr>
            <w:t>‘harte’ les geven en moeten aanvoelen dat we ‘een hart’ heb</w:t>
          </w:r>
          <w:r w:rsidR="00802620">
            <w:rPr>
              <w:snapToGrid w:val="0"/>
              <w:color w:val="000000"/>
            </w:rPr>
            <w:t>ben voor wat hen raakt en bezig</w:t>
          </w:r>
          <w:r w:rsidRPr="00640657">
            <w:rPr>
              <w:snapToGrid w:val="0"/>
              <w:color w:val="000000"/>
            </w:rPr>
            <w:t>houdt.</w:t>
          </w:r>
        </w:p>
        <w:p w14:paraId="3E132FC1" w14:textId="77777777" w:rsidR="00017BC8" w:rsidRPr="00640657" w:rsidRDefault="00017BC8" w:rsidP="00640657">
          <w:pPr>
            <w:shd w:val="clear" w:color="auto" w:fill="FFFFFF"/>
          </w:pPr>
          <w:r w:rsidRPr="00640657">
            <w:rPr>
              <w:snapToGrid w:val="0"/>
              <w:color w:val="000000"/>
            </w:rPr>
            <w:t>Deze tijd vraagt echter ook om vastberadenheid in de opvoeding: kinderen hebben nood aan opvoeders die durven neen zeggen en hen durven confronteren met grenzen. Van het kind verwachten we dat het onze ‘neen’ ook leert aanvaarden en respecteren.</w:t>
          </w:r>
        </w:p>
        <w:p w14:paraId="011BC361" w14:textId="77777777" w:rsidR="00017BC8" w:rsidRPr="00640657" w:rsidRDefault="00017BC8" w:rsidP="00640657"/>
        <w:p w14:paraId="2122FF8F" w14:textId="77777777" w:rsidR="00017BC8" w:rsidRPr="004A2EF2" w:rsidRDefault="00017BC8" w:rsidP="00640657">
          <w:pPr>
            <w:rPr>
              <w:b/>
              <w:u w:val="single"/>
            </w:rPr>
          </w:pPr>
          <w:r w:rsidRPr="004A2EF2">
            <w:rPr>
              <w:b/>
              <w:u w:val="single"/>
            </w:rPr>
            <w:t>* Onze opvoeding heeft zorg voor een eigentijdse geloofsopvoeding</w:t>
          </w:r>
        </w:p>
        <w:p w14:paraId="6D7AC81F" w14:textId="6F542407" w:rsidR="00017BC8" w:rsidRPr="00640657" w:rsidRDefault="00017BC8" w:rsidP="00640657">
          <w:pPr>
            <w:shd w:val="clear" w:color="auto" w:fill="FFFFFF"/>
            <w:rPr>
              <w:snapToGrid w:val="0"/>
              <w:color w:val="000000"/>
            </w:rPr>
          </w:pPr>
          <w:r w:rsidRPr="00640657">
            <w:rPr>
              <w:snapToGrid w:val="0"/>
              <w:color w:val="000000"/>
            </w:rPr>
            <w:t>In onze school bekennen we kleur. We vinden het jammer dat in deze tijd God in sterke mate</w:t>
          </w:r>
          <w:r w:rsidR="004A2EF2">
            <w:rPr>
              <w:snapToGrid w:val="0"/>
              <w:color w:val="000000"/>
            </w:rPr>
            <w:t xml:space="preserve"> </w:t>
          </w:r>
          <w:r w:rsidRPr="00640657">
            <w:rPr>
              <w:snapToGrid w:val="0"/>
              <w:color w:val="000000"/>
            </w:rPr>
            <w:t>doodgezwegen wordt want Hij vele wegwijzers naar groot en innig geluk.</w:t>
          </w:r>
        </w:p>
        <w:p w14:paraId="5D54B69B" w14:textId="4F54AECD" w:rsidR="00017BC8" w:rsidRPr="00640657" w:rsidRDefault="00017BC8" w:rsidP="00640657">
          <w:pPr>
            <w:shd w:val="clear" w:color="auto" w:fill="FFFFFF"/>
            <w:rPr>
              <w:snapToGrid w:val="0"/>
              <w:color w:val="000000"/>
            </w:rPr>
          </w:pPr>
          <w:r w:rsidRPr="00640657">
            <w:rPr>
              <w:snapToGrid w:val="0"/>
              <w:color w:val="000000"/>
            </w:rPr>
            <w:t xml:space="preserve">We geloven dat ‘kleine en grote mensen’ door eerlijk en </w:t>
          </w:r>
          <w:r w:rsidR="009F31F3">
            <w:rPr>
              <w:snapToGrid w:val="0"/>
              <w:color w:val="000000"/>
            </w:rPr>
            <w:t>juist</w:t>
          </w:r>
          <w:r w:rsidRPr="00640657">
            <w:rPr>
              <w:snapToGrid w:val="0"/>
              <w:color w:val="000000"/>
            </w:rPr>
            <w:t xml:space="preserve"> te leven elkaar veel te bieden hebben. Maar we willen de kinderen die ons worden toevertrouwd ook spreken over de ongeëvenaarde goedheid van God en hen helpen ontdekken hoe het evangelie een verrassende reisgids is naar een rijk en zalig leven. </w:t>
          </w:r>
        </w:p>
        <w:p w14:paraId="15EE428F" w14:textId="77777777" w:rsidR="00017BC8" w:rsidRPr="00640657" w:rsidRDefault="00017BC8" w:rsidP="00640657">
          <w:pPr>
            <w:shd w:val="clear" w:color="auto" w:fill="FFFFFF"/>
            <w:rPr>
              <w:snapToGrid w:val="0"/>
              <w:color w:val="000000"/>
            </w:rPr>
          </w:pPr>
          <w:r w:rsidRPr="00640657">
            <w:rPr>
              <w:snapToGrid w:val="0"/>
              <w:color w:val="000000"/>
            </w:rPr>
            <w:t xml:space="preserve">Hopelijk zal uw kind en u dit ervaren door de levensstijl die we voorleven en de cultuur die op onze school voelbaar is. </w:t>
          </w:r>
        </w:p>
        <w:p w14:paraId="28680824" w14:textId="77777777" w:rsidR="004A2EF2" w:rsidRPr="00640657" w:rsidRDefault="004A2EF2" w:rsidP="00640657">
          <w:pPr>
            <w:rPr>
              <w:i/>
            </w:rPr>
          </w:pPr>
        </w:p>
        <w:p w14:paraId="677690C3" w14:textId="77777777" w:rsidR="00017BC8" w:rsidRPr="004A2EF2" w:rsidRDefault="00017BC8" w:rsidP="00640657">
          <w:pPr>
            <w:rPr>
              <w:b/>
              <w:u w:val="single"/>
            </w:rPr>
          </w:pPr>
          <w:r w:rsidRPr="004A2EF2">
            <w:rPr>
              <w:b/>
              <w:u w:val="single"/>
            </w:rPr>
            <w:t>* Onze opvoeding haalt kracht uit een goede samenwerking</w:t>
          </w:r>
        </w:p>
        <w:p w14:paraId="430386B2" w14:textId="7ED35647" w:rsidR="00017BC8" w:rsidRPr="00640657" w:rsidRDefault="00017BC8" w:rsidP="00640657">
          <w:pPr>
            <w:shd w:val="clear" w:color="auto" w:fill="FFFFFF"/>
            <w:rPr>
              <w:snapToGrid w:val="0"/>
              <w:color w:val="000000"/>
            </w:rPr>
          </w:pPr>
          <w:r w:rsidRPr="00640657">
            <w:rPr>
              <w:snapToGrid w:val="0"/>
              <w:color w:val="000000"/>
            </w:rPr>
            <w:t>Als schoolbestuur en schoolteam zullen we hard werken om dit opvoedingsproject in praktijk</w:t>
          </w:r>
          <w:r w:rsidR="004A2EF2">
            <w:rPr>
              <w:snapToGrid w:val="0"/>
              <w:color w:val="000000"/>
            </w:rPr>
            <w:t xml:space="preserve"> </w:t>
          </w:r>
          <w:r w:rsidRPr="00640657">
            <w:rPr>
              <w:snapToGrid w:val="0"/>
              <w:color w:val="000000"/>
            </w:rPr>
            <w:t xml:space="preserve">om te zetten. </w:t>
          </w:r>
        </w:p>
        <w:p w14:paraId="075FD28F" w14:textId="77777777" w:rsidR="00017BC8" w:rsidRPr="00640657" w:rsidRDefault="00017BC8" w:rsidP="00640657">
          <w:pPr>
            <w:pStyle w:val="Plattetekst"/>
            <w:shd w:val="clear" w:color="auto" w:fill="FFFFFF"/>
            <w:spacing w:after="200"/>
            <w:rPr>
              <w:color w:val="000000"/>
            </w:rPr>
          </w:pPr>
          <w:r w:rsidRPr="00640657">
            <w:rPr>
              <w:color w:val="000000"/>
            </w:rPr>
            <w:t>Vanzelfsprekend rekenen we op de inzet en de goede wil van uw kind. Zonder deze ‘samenwerking’ lukt het ons niet. Gelukkig kunnen we ook rekenen op vele deskundige helpers zoals CLB en steun van de lokale gemeenschap.</w:t>
          </w:r>
        </w:p>
        <w:p w14:paraId="3BA99D8C" w14:textId="77777777" w:rsidR="00017BC8" w:rsidRPr="00640657" w:rsidRDefault="00017BC8" w:rsidP="00640657">
          <w:pPr>
            <w:shd w:val="clear" w:color="auto" w:fill="FFFFFF"/>
            <w:rPr>
              <w:i/>
              <w:snapToGrid w:val="0"/>
              <w:color w:val="000000"/>
            </w:rPr>
          </w:pPr>
          <w:r w:rsidRPr="00640657">
            <w:rPr>
              <w:snapToGrid w:val="0"/>
              <w:color w:val="000000"/>
            </w:rPr>
            <w:t>Vooral ook hopen wij op uw individuele bereidheid als ouder en uw medewerking als oudergroep. Dit levens- en leerproject zal immers maar lukken als we samen streven naar eensgezindheid rond het essentiële en we elkaar bemoedigen om elk zijn of haar bijdrage te leveren in de opvoeding van onze kinderen</w:t>
          </w:r>
          <w:r w:rsidRPr="00640657">
            <w:rPr>
              <w:i/>
              <w:snapToGrid w:val="0"/>
              <w:color w:val="000000"/>
            </w:rPr>
            <w:t xml:space="preserve">. </w:t>
          </w:r>
        </w:p>
        <w:p w14:paraId="5E8D112B" w14:textId="77777777" w:rsidR="00EC121D" w:rsidRDefault="00EC121D" w:rsidP="00640657"/>
        <w:p w14:paraId="6B06A251" w14:textId="77777777" w:rsidR="00513E08" w:rsidRDefault="00513E08" w:rsidP="00640657"/>
        <w:p w14:paraId="7582321F" w14:textId="77777777" w:rsidR="00513E08" w:rsidRDefault="00513E08" w:rsidP="00640657"/>
        <w:p w14:paraId="434DA5E9" w14:textId="77777777" w:rsidR="00513E08" w:rsidRPr="00640657" w:rsidRDefault="00513E08" w:rsidP="00640657"/>
        <w:p w14:paraId="670CE7A3" w14:textId="77777777" w:rsidR="00017BC8" w:rsidRPr="00640657" w:rsidRDefault="00017BC8" w:rsidP="00640657">
          <w:pPr>
            <w:rPr>
              <w:u w:val="single"/>
            </w:rPr>
          </w:pPr>
          <w:r w:rsidRPr="00640657">
            <w:rPr>
              <w:u w:val="single"/>
            </w:rPr>
            <w:t>Gelijke kansen voor elk kind op school!</w:t>
          </w:r>
        </w:p>
        <w:p w14:paraId="6683A86C" w14:textId="77777777" w:rsidR="0049648C" w:rsidRPr="005F77AF" w:rsidRDefault="0049648C" w:rsidP="0049648C">
          <w:pPr>
            <w:spacing w:line="240" w:lineRule="auto"/>
            <w:rPr>
              <w:rFonts w:ascii="Avenir Next" w:hAnsi="Avenir Next"/>
              <w:sz w:val="22"/>
              <w:szCs w:val="22"/>
            </w:rPr>
          </w:pPr>
          <w:r w:rsidRPr="005F77AF">
            <w:rPr>
              <w:rFonts w:ascii="Avenir Next" w:hAnsi="Avenir Next"/>
              <w:sz w:val="22"/>
              <w:szCs w:val="22"/>
            </w:rPr>
            <w:t xml:space="preserve">Gesteund op ons opvoedingsproject, heeft onze school het charter voor gelijke kansen </w:t>
          </w:r>
          <w:r>
            <w:rPr>
              <w:rFonts w:ascii="Avenir Next" w:hAnsi="Avenir Next"/>
              <w:sz w:val="22"/>
              <w:szCs w:val="22"/>
            </w:rPr>
            <w:t xml:space="preserve">opnieuw </w:t>
          </w:r>
          <w:r w:rsidRPr="005F77AF">
            <w:rPr>
              <w:rFonts w:ascii="Avenir Next" w:hAnsi="Avenir Next"/>
              <w:sz w:val="22"/>
              <w:szCs w:val="22"/>
            </w:rPr>
            <w:t xml:space="preserve">ondertekend. Dit charter kwam tot stand door een samenwerking tussen alle Brechtse scholen, dienst welzijn van de gemeente, schepen van onderwijs, OCMW de </w:t>
          </w:r>
          <w:r>
            <w:rPr>
              <w:rFonts w:ascii="Avenir Next" w:hAnsi="Avenir Next"/>
              <w:sz w:val="22"/>
              <w:szCs w:val="22"/>
            </w:rPr>
            <w:t xml:space="preserve">De Schakel en </w:t>
          </w:r>
          <w:r w:rsidRPr="005F77AF">
            <w:rPr>
              <w:rFonts w:ascii="Avenir Next" w:hAnsi="Avenir Next"/>
              <w:sz w:val="22"/>
              <w:szCs w:val="22"/>
            </w:rPr>
            <w:t>De Kar.</w:t>
          </w:r>
        </w:p>
        <w:p w14:paraId="40FA7BF2" w14:textId="12BFEC0A" w:rsidR="00825E27" w:rsidRPr="0049648C" w:rsidRDefault="0049648C" w:rsidP="0049648C">
          <w:pPr>
            <w:spacing w:line="240" w:lineRule="auto"/>
            <w:rPr>
              <w:rFonts w:ascii="Avenir Next" w:hAnsi="Avenir Next"/>
              <w:sz w:val="22"/>
              <w:szCs w:val="22"/>
            </w:rPr>
          </w:pPr>
          <w:r w:rsidRPr="005F77AF">
            <w:rPr>
              <w:rFonts w:ascii="Avenir Next" w:hAnsi="Avenir Next"/>
              <w:sz w:val="22"/>
              <w:szCs w:val="22"/>
            </w:rPr>
            <w:t xml:space="preserve">Dit charter heeft een update gehad en zal in het schooljaar 2023-2024 verdeeld en toegelicht worden </w:t>
          </w:r>
          <w:r>
            <w:rPr>
              <w:rFonts w:ascii="Avenir Next" w:hAnsi="Avenir Next"/>
              <w:sz w:val="22"/>
              <w:szCs w:val="22"/>
            </w:rPr>
            <w:t xml:space="preserve">onder </w:t>
          </w:r>
          <w:r w:rsidRPr="0049648C">
            <w:rPr>
              <w:rFonts w:ascii="Avenir Next" w:hAnsi="Avenir Next"/>
              <w:i/>
              <w:iCs/>
              <w:sz w:val="22"/>
              <w:szCs w:val="22"/>
            </w:rPr>
            <w:t>bijlage 10.</w:t>
          </w:r>
        </w:p>
      </w:sdtContent>
    </w:sdt>
    <w:bookmarkStart w:id="7" w:name="Terug_naar_overzicht"/>
    <w:p w14:paraId="214BCA42" w14:textId="60A5E48A" w:rsidR="006C5D97" w:rsidRPr="00781778" w:rsidRDefault="002D2CFF" w:rsidP="00781778">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bookmarkEnd w:id="7"/>
    </w:p>
    <w:p w14:paraId="561F9B44" w14:textId="713B14F2" w:rsidR="00163E05" w:rsidRPr="00EA3D92" w:rsidRDefault="00EC121D" w:rsidP="00EA3D92">
      <w:pPr>
        <w:pStyle w:val="Kop1"/>
        <w:numPr>
          <w:ilvl w:val="0"/>
          <w:numId w:val="0"/>
        </w:numPr>
        <w:ind w:left="851" w:hanging="851"/>
        <w:rPr>
          <w:sz w:val="28"/>
          <w:szCs w:val="28"/>
        </w:rPr>
      </w:pPr>
      <w:bookmarkStart w:id="8" w:name="Engagementsverklaring"/>
      <w:bookmarkStart w:id="9" w:name="_Ref66442849"/>
      <w:bookmarkEnd w:id="8"/>
      <w:r w:rsidRPr="00C07CCD">
        <w:rPr>
          <w:noProof/>
          <w:sz w:val="32"/>
          <w:szCs w:val="32"/>
          <w:lang w:eastAsia="nl-BE"/>
        </w:rPr>
        <mc:AlternateContent>
          <mc:Choice Requires="wpg">
            <w:drawing>
              <wp:anchor distT="0" distB="0" distL="114300" distR="114300" simplePos="0" relativeHeight="251658241" behindDoc="0" locked="0" layoutInCell="1" allowOverlap="1" wp14:anchorId="75B92DF3" wp14:editId="3FEE7544">
                <wp:simplePos x="0" y="0"/>
                <wp:positionH relativeFrom="rightMargin">
                  <wp:posOffset>-265245</wp:posOffset>
                </wp:positionH>
                <wp:positionV relativeFrom="margin">
                  <wp:posOffset>3591172</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233CC" id="Graphic 29" o:spid="_x0000_s1026" alt="Denkwolkje silhouet" style="position:absolute;margin-left:-20.9pt;margin-top:282.75pt;width:49.5pt;height:47.95pt;z-index:251658241;mso-position-horizontal-relative:right-margin-area;mso-position-vertical-relative:margin;mso-width-relative:margin;mso-height-relative:margin" coordsize="7384,7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">
                <v:shape id="Vrije vorm: vorm 31" o:spid="_x0000_s1027" style="position:absolute;width:7384;height:5143;visibility:visible;mso-wrap-style:square;v-text-anchor:middle" coordsize="738470,514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&#13;&#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&#13;&#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&#13;&#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00163E05" w:rsidRPr="00EA3D92">
        <w:rPr>
          <w:sz w:val="28"/>
          <w:szCs w:val="28"/>
        </w:rPr>
        <w:t>Engagementsverklaring van het katholiek onderwijs</w:t>
      </w:r>
      <w:bookmarkEnd w:id="9"/>
    </w:p>
    <w:p w14:paraId="1FBE8297" w14:textId="78EBBF23"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35BB65BF" w:rsidR="00163E05" w:rsidRPr="002B1DB0" w:rsidRDefault="00163E05" w:rsidP="00163E05">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2E02302" w:rsidR="00163E05" w:rsidRDefault="00163E05" w:rsidP="009B08E9">
      <w:pPr>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p>
    <w:sdt>
      <w:sdtPr>
        <w:rPr>
          <w:bCs/>
        </w:rPr>
        <w:alias w:val="Tekst engagementsverklaring"/>
        <w:tag w:val="Tekst engagementsverklaring"/>
        <w:id w:val="1605072460"/>
        <w:placeholder>
          <w:docPart w:val="DefaultPlaceholder_-1854013440"/>
        </w:placeholder>
        <w15:color w:val="A8AF37"/>
      </w:sdtPr>
      <w:sdtEndPr/>
      <w:sdtContent>
        <w:p w14:paraId="61A06BEE" w14:textId="7A87934C" w:rsidR="003A47EB" w:rsidRPr="00326BB1" w:rsidRDefault="003A47EB" w:rsidP="003D022B">
          <w:pPr>
            <w:rPr>
              <w:rStyle w:val="normaltextrun"/>
              <w:bCs/>
              <w:color w:val="A8AF37"/>
            </w:rPr>
          </w:pPr>
        </w:p>
        <w:p w14:paraId="1F4B9C05" w14:textId="4EAFA9A4" w:rsidR="0012610B" w:rsidRPr="00326BB1" w:rsidRDefault="003A47EB" w:rsidP="003D022B">
          <w:pPr>
            <w:rPr>
              <w:bCs/>
            </w:rPr>
          </w:pPr>
          <w:r w:rsidRPr="00326BB1">
            <w:rPr>
              <w:bCs/>
            </w:rPr>
            <w:t xml:space="preserve">De </w:t>
          </w:r>
          <w:hyperlink r:id="rId34" w:history="1">
            <w:r w:rsidRPr="00326BB1">
              <w:rPr>
                <w:rStyle w:val="Hyperlink"/>
                <w:bCs/>
              </w:rPr>
              <w:t>volledige tekst van de engagementsverklaring</w:t>
            </w:r>
          </w:hyperlink>
          <w:r w:rsidRPr="00326BB1">
            <w:t xml:space="preserve"> </w:t>
          </w:r>
          <w:r w:rsidRPr="00326BB1">
            <w:rPr>
              <w:bCs/>
            </w:rPr>
            <w:t xml:space="preserve">vind je op </w:t>
          </w:r>
          <w:r w:rsidR="00326BB1" w:rsidRPr="00326BB1">
            <w:rPr>
              <w:bCs/>
            </w:rPr>
            <w:t>onze</w:t>
          </w:r>
          <w:r w:rsidRPr="00326BB1">
            <w:rPr>
              <w:bCs/>
            </w:rPr>
            <w:t xml:space="preserve"> website</w:t>
          </w:r>
          <w:r w:rsidR="00CE5176" w:rsidRPr="00326BB1">
            <w:rPr>
              <w:bCs/>
            </w:rPr>
            <w:t>.</w:t>
          </w:r>
        </w:p>
      </w:sdtContent>
    </w:sdt>
    <w:p w14:paraId="52F3F261" w14:textId="77777777" w:rsidR="002D2CFF" w:rsidRPr="00781778" w:rsidRDefault="00B912ED" w:rsidP="002D2CFF">
      <w:pPr>
        <w:spacing w:before="200"/>
        <w:jc w:val="right"/>
        <w:rPr>
          <w:i/>
          <w:iCs/>
          <w:color w:val="AE2081"/>
          <w:sz w:val="18"/>
          <w:szCs w:val="18"/>
          <w:u w:val="single"/>
        </w:rPr>
      </w:pPr>
      <w:hyperlink w:anchor="_Algemene_informatie_over" w:history="1">
        <w:r w:rsidR="002D2CFF" w:rsidRPr="002D2CFF">
          <w:rPr>
            <w:rStyle w:val="Hyperlink"/>
            <w:i/>
            <w:iCs/>
            <w:sz w:val="18"/>
            <w:szCs w:val="18"/>
          </w:rPr>
          <w:t>Terug naar overzicht</w:t>
        </w:r>
      </w:hyperlink>
    </w:p>
    <w:p w14:paraId="586A236F" w14:textId="5589EC99" w:rsidR="00163E05" w:rsidRDefault="00163E05">
      <w:pPr>
        <w:suppressAutoHyphens w:val="0"/>
      </w:pPr>
      <w:r>
        <w:br w:type="page"/>
      </w:r>
    </w:p>
    <w:p w14:paraId="27468020" w14:textId="38C5F853" w:rsidR="00163E05" w:rsidRPr="006E2C79" w:rsidRDefault="00163E05" w:rsidP="006E2C79">
      <w:pPr>
        <w:pStyle w:val="Kop1"/>
      </w:pPr>
      <w:r w:rsidRPr="006E2C79">
        <w:t>Algemene informatie over de school</w:t>
      </w:r>
    </w:p>
    <w:p w14:paraId="4976A08D" w14:textId="1DD466CA" w:rsidR="00163E05" w:rsidRPr="005A62EF" w:rsidRDefault="006A0882" w:rsidP="00DA0B41">
      <w:pPr>
        <w:pStyle w:val="Kop2"/>
        <w:shd w:val="clear" w:color="auto" w:fill="EC7D23"/>
        <w:rPr>
          <w:color w:val="FFFFFF" w:themeColor="background1"/>
        </w:rPr>
      </w:pPr>
      <w:bookmarkStart w:id="10" w:name="_Ref66442906"/>
      <w:r w:rsidRPr="006830DB">
        <w:rPr>
          <w:noProof/>
          <w:lang w:eastAsia="nl-BE"/>
        </w:rPr>
        <w:drawing>
          <wp:anchor distT="0" distB="0" distL="114300" distR="114300" simplePos="0" relativeHeight="251658256" behindDoc="0" locked="0" layoutInCell="1" allowOverlap="1" wp14:anchorId="56081491" wp14:editId="33CB3E62">
            <wp:simplePos x="0" y="0"/>
            <wp:positionH relativeFrom="margin">
              <wp:posOffset>-784225</wp:posOffset>
            </wp:positionH>
            <wp:positionV relativeFrom="paragraph">
              <wp:posOffset>351790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10"/>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6503861C" w14:textId="3C5E0ABE" w:rsidR="00F31F91" w:rsidRPr="008A36AD" w:rsidRDefault="00F31F91" w:rsidP="00F31F91">
          <w:pPr>
            <w:rPr>
              <w:b/>
              <w:i/>
            </w:rPr>
          </w:pPr>
          <w:r w:rsidRPr="008A36AD">
            <w:rPr>
              <w:b/>
              <w:i/>
            </w:rPr>
            <w:t>Portret van onze school</w:t>
          </w:r>
        </w:p>
        <w:p w14:paraId="533CD270" w14:textId="5AFCA6A7" w:rsidR="00F31F91" w:rsidRPr="00230A99" w:rsidRDefault="00F31F91" w:rsidP="00F31F91">
          <w:r w:rsidRPr="00230A99">
            <w:t>Onze school is een autonome (zelfstandige) kleuterschool, die behoort tot het gesubsidieerd vrij onderwijs. Onze school behoort vanaf 6 mei 2004 tot de vzw Onderwijsinrichtingen Zusters der Christelijke Scholen van Vorselaar Noord - Kempen. Onze school telt twee vestigingsplaatsen.</w:t>
          </w:r>
        </w:p>
        <w:p w14:paraId="5F61EC9A" w14:textId="663A47C3" w:rsidR="00F31F91" w:rsidRPr="00230A99" w:rsidRDefault="00F31F91" w:rsidP="00F31F91">
          <w:pPr>
            <w:rPr>
              <w:b/>
              <w:i/>
            </w:rPr>
          </w:pPr>
          <w:r w:rsidRPr="00230A99">
            <w:t xml:space="preserve">De kleuterschool van de St.-Willebrordusstraat behoort samen met de eerste graad van het vrij onderwijs en de tweede en derde graad van het gemeentelijk onderwijs tot </w:t>
          </w:r>
          <w:r w:rsidRPr="00230A99">
            <w:rPr>
              <w:b/>
              <w:i/>
            </w:rPr>
            <w:t xml:space="preserve">Klavertje 3. </w:t>
          </w:r>
        </w:p>
        <w:p w14:paraId="67E6EB08" w14:textId="287B1304" w:rsidR="00230A99" w:rsidRPr="00230A99" w:rsidRDefault="00230A99" w:rsidP="00230A99">
          <w:pPr>
            <w:rPr>
              <w:b/>
            </w:rPr>
          </w:pPr>
          <w:r w:rsidRPr="00230A99">
            <w:rPr>
              <w:b/>
            </w:rPr>
            <w:t>Onze school:</w:t>
          </w:r>
          <w:r w:rsidRPr="00230A99">
            <w:rPr>
              <w:b/>
              <w:noProof/>
              <w:lang w:eastAsia="nl-BE"/>
            </w:rPr>
            <w:t xml:space="preserve"> </w:t>
          </w:r>
        </w:p>
        <w:p w14:paraId="20D38EF7" w14:textId="41E0714D" w:rsidR="00230A99" w:rsidRPr="00230A99" w:rsidRDefault="00230A99" w:rsidP="0053256B">
          <w:pPr>
            <w:spacing w:line="240" w:lineRule="auto"/>
            <w:rPr>
              <w:i/>
            </w:rPr>
          </w:pPr>
          <w:r w:rsidRPr="00230A99">
            <w:t>Vzw OZCS Noord-Kempen-</w:t>
          </w:r>
          <w:r w:rsidRPr="00230A99">
            <w:rPr>
              <w:i/>
            </w:rPr>
            <w:t>Gesubsidieerde Vrije Kleuterschool  “Klavertje 3”</w:t>
          </w:r>
        </w:p>
        <w:p w14:paraId="6F205346" w14:textId="77777777" w:rsidR="00230A99" w:rsidRPr="00230A99" w:rsidRDefault="00230A99" w:rsidP="0053256B">
          <w:pPr>
            <w:pStyle w:val="Kop4"/>
            <w:numPr>
              <w:ilvl w:val="0"/>
              <w:numId w:val="0"/>
            </w:numPr>
            <w:spacing w:line="240" w:lineRule="auto"/>
            <w:ind w:left="737" w:hanging="28"/>
          </w:pPr>
          <w:r w:rsidRPr="00230A99">
            <w:rPr>
              <w:i/>
            </w:rPr>
            <w:t xml:space="preserve">St.-Willebrordusstraat 29 </w:t>
          </w:r>
          <w:r w:rsidRPr="00230A99">
            <w:t>2960</w:t>
          </w:r>
          <w:r w:rsidRPr="00230A99">
            <w:tab/>
            <w:t>Brecht-Overbroek</w:t>
          </w:r>
        </w:p>
        <w:p w14:paraId="46279173" w14:textId="77777777" w:rsidR="00230A99" w:rsidRPr="00230A99" w:rsidRDefault="00230A99" w:rsidP="0053256B">
          <w:pPr>
            <w:pStyle w:val="Kop4"/>
            <w:numPr>
              <w:ilvl w:val="0"/>
              <w:numId w:val="0"/>
            </w:numPr>
            <w:spacing w:line="240" w:lineRule="auto"/>
            <w:ind w:firstLine="709"/>
          </w:pPr>
          <w:r w:rsidRPr="00230A99">
            <w:t xml:space="preserve">Tel. 03/660 07 70 – </w:t>
          </w:r>
          <w:r w:rsidRPr="00230A99">
            <w:rPr>
              <w:b/>
            </w:rPr>
            <w:t>GSM bereikbaarheid school: 0479 024 555</w:t>
          </w:r>
          <w:r w:rsidRPr="00230A99">
            <w:t xml:space="preserve"> </w:t>
          </w:r>
        </w:p>
        <w:p w14:paraId="7703CDB4" w14:textId="77777777" w:rsidR="00230A99" w:rsidRPr="00230A99" w:rsidRDefault="00230A99" w:rsidP="0053256B">
          <w:pPr>
            <w:spacing w:line="240" w:lineRule="auto"/>
            <w:rPr>
              <w:i/>
            </w:rPr>
          </w:pPr>
          <w:r w:rsidRPr="00230A99">
            <w:tab/>
          </w:r>
          <w:r w:rsidRPr="00230A99">
            <w:rPr>
              <w:i/>
            </w:rPr>
            <w:t>Emailadres:</w:t>
          </w:r>
          <w:r w:rsidRPr="00230A99">
            <w:rPr>
              <w:i/>
            </w:rPr>
            <w:tab/>
          </w:r>
          <w:hyperlink r:id="rId37" w:history="1">
            <w:r w:rsidRPr="00230A99">
              <w:rPr>
                <w:rStyle w:val="Hyperlink"/>
                <w:i/>
              </w:rPr>
              <w:t>groep1@klavertjedrie.be</w:t>
            </w:r>
          </w:hyperlink>
        </w:p>
        <w:p w14:paraId="190E38E6" w14:textId="5F4CB062" w:rsidR="00230A99" w:rsidRPr="0053256B" w:rsidRDefault="00230A99" w:rsidP="0053256B">
          <w:pPr>
            <w:spacing w:line="240" w:lineRule="auto"/>
            <w:ind w:firstLine="708"/>
            <w:rPr>
              <w:i/>
            </w:rPr>
          </w:pPr>
          <w:r w:rsidRPr="00230A99">
            <w:rPr>
              <w:i/>
            </w:rPr>
            <w:t>Website:</w:t>
          </w:r>
          <w:r w:rsidRPr="00230A99">
            <w:rPr>
              <w:i/>
            </w:rPr>
            <w:tab/>
          </w:r>
          <w:hyperlink r:id="rId38" w:history="1">
            <w:r w:rsidRPr="00230A99">
              <w:rPr>
                <w:rStyle w:val="Hyperlink"/>
                <w:i/>
              </w:rPr>
              <w:t>www.klavertjedrie.be</w:t>
            </w:r>
          </w:hyperlink>
        </w:p>
        <w:p w14:paraId="51A99670" w14:textId="77777777" w:rsidR="00230A99" w:rsidRPr="00230A99" w:rsidRDefault="00230A99" w:rsidP="0053256B">
          <w:pPr>
            <w:spacing w:line="240" w:lineRule="auto"/>
            <w:rPr>
              <w:i/>
            </w:rPr>
          </w:pPr>
          <w:r w:rsidRPr="00230A99">
            <w:t>Vzw OZCS Noord-Kempen-</w:t>
          </w:r>
          <w:r w:rsidRPr="00230A99">
            <w:rPr>
              <w:i/>
            </w:rPr>
            <w:t xml:space="preserve">Gesubsidieerde Vrije Kleuterschool “De Zevensprong” </w:t>
          </w:r>
        </w:p>
        <w:p w14:paraId="71FD1A14" w14:textId="77777777" w:rsidR="00230A99" w:rsidRPr="00230A99" w:rsidRDefault="00230A99" w:rsidP="0053256B">
          <w:pPr>
            <w:spacing w:line="240" w:lineRule="auto"/>
            <w:ind w:firstLine="708"/>
            <w:rPr>
              <w:i/>
            </w:rPr>
          </w:pPr>
          <w:r w:rsidRPr="00230A99">
            <w:rPr>
              <w:i/>
            </w:rPr>
            <w:t>Venusstraat 5</w:t>
          </w:r>
          <w:r w:rsidRPr="00230A99">
            <w:rPr>
              <w:i/>
            </w:rPr>
            <w:tab/>
            <w:t>2960 Brecht</w:t>
          </w:r>
        </w:p>
        <w:p w14:paraId="15DE77D7" w14:textId="77777777" w:rsidR="00230A99" w:rsidRPr="00230A99" w:rsidRDefault="00230A99" w:rsidP="0053256B">
          <w:pPr>
            <w:tabs>
              <w:tab w:val="left" w:pos="1140"/>
              <w:tab w:val="left" w:pos="1236"/>
            </w:tabs>
            <w:spacing w:line="240" w:lineRule="auto"/>
            <w:ind w:firstLine="708"/>
            <w:rPr>
              <w:i/>
            </w:rPr>
          </w:pPr>
          <w:r w:rsidRPr="00230A99">
            <w:rPr>
              <w:i/>
            </w:rPr>
            <w:t xml:space="preserve">Tel. 03/660.07.70 - Fax 03/660.07.71 </w:t>
          </w:r>
        </w:p>
        <w:p w14:paraId="12A82F47" w14:textId="77777777" w:rsidR="00230A99" w:rsidRPr="00230A99" w:rsidRDefault="00230A99" w:rsidP="0053256B">
          <w:pPr>
            <w:tabs>
              <w:tab w:val="left" w:pos="708"/>
              <w:tab w:val="left" w:pos="1416"/>
              <w:tab w:val="left" w:pos="2124"/>
              <w:tab w:val="left" w:pos="2832"/>
              <w:tab w:val="left" w:pos="3540"/>
              <w:tab w:val="left" w:pos="4248"/>
              <w:tab w:val="left" w:pos="7600"/>
            </w:tabs>
            <w:spacing w:line="240" w:lineRule="auto"/>
            <w:rPr>
              <w:i/>
            </w:rPr>
          </w:pPr>
          <w:r w:rsidRPr="00230A99">
            <w:rPr>
              <w:i/>
            </w:rPr>
            <w:tab/>
            <w:t xml:space="preserve">Emailadres: </w:t>
          </w:r>
          <w:r w:rsidRPr="00230A99">
            <w:rPr>
              <w:i/>
            </w:rPr>
            <w:tab/>
          </w:r>
          <w:hyperlink r:id="rId39" w:history="1">
            <w:r w:rsidRPr="00230A99">
              <w:rPr>
                <w:rStyle w:val="Hyperlink"/>
                <w:i/>
              </w:rPr>
              <w:t>directie@de7sprong.be</w:t>
            </w:r>
          </w:hyperlink>
        </w:p>
        <w:p w14:paraId="592A64CC" w14:textId="77777777" w:rsidR="00230A99" w:rsidRPr="00230A99" w:rsidRDefault="00230A99" w:rsidP="0053256B">
          <w:pPr>
            <w:spacing w:line="240" w:lineRule="auto"/>
            <w:rPr>
              <w:i/>
              <w:color w:val="0000FF"/>
            </w:rPr>
          </w:pPr>
          <w:r w:rsidRPr="00230A99">
            <w:rPr>
              <w:i/>
            </w:rPr>
            <w:tab/>
          </w:r>
          <w:r w:rsidRPr="00230A99">
            <w:rPr>
              <w:i/>
            </w:rPr>
            <w:tab/>
          </w:r>
          <w:r w:rsidRPr="00230A99">
            <w:rPr>
              <w:i/>
            </w:rPr>
            <w:tab/>
          </w:r>
          <w:hyperlink r:id="rId40" w:history="1">
            <w:r w:rsidRPr="00230A99">
              <w:rPr>
                <w:rStyle w:val="Hyperlink"/>
                <w:i/>
              </w:rPr>
              <w:t>secretariaat@de7sprong.be</w:t>
            </w:r>
          </w:hyperlink>
        </w:p>
        <w:p w14:paraId="4A69D42E" w14:textId="77777777" w:rsidR="00230A99" w:rsidRPr="00230A99" w:rsidRDefault="00230A99" w:rsidP="0053256B">
          <w:pPr>
            <w:spacing w:line="240" w:lineRule="auto"/>
            <w:rPr>
              <w:i/>
            </w:rPr>
          </w:pPr>
          <w:r w:rsidRPr="00230A99">
            <w:rPr>
              <w:i/>
            </w:rPr>
            <w:tab/>
            <w:t xml:space="preserve">Website: </w:t>
          </w:r>
          <w:r w:rsidRPr="00230A99">
            <w:rPr>
              <w:i/>
            </w:rPr>
            <w:tab/>
          </w:r>
          <w:r w:rsidR="00D67BC5">
            <w:fldChar w:fldCharType="begin"/>
          </w:r>
          <w:r w:rsidR="00D67BC5">
            <w:instrText xml:space="preserve"> HYPERLINK "http://www.de7sprong.be" </w:instrText>
          </w:r>
          <w:r w:rsidR="00D67BC5">
            <w:fldChar w:fldCharType="separate"/>
          </w:r>
          <w:r w:rsidRPr="00230A99">
            <w:rPr>
              <w:rStyle w:val="Hyperlink"/>
              <w:i/>
            </w:rPr>
            <w:t>www.de7sprong.be</w:t>
          </w:r>
          <w:r w:rsidR="00D67BC5">
            <w:rPr>
              <w:rStyle w:val="Hyperlink"/>
              <w:i/>
            </w:rPr>
            <w:fldChar w:fldCharType="end"/>
          </w:r>
        </w:p>
        <w:p w14:paraId="703DADC8" w14:textId="5DDAEECA" w:rsidR="00230A99" w:rsidRPr="00230A99" w:rsidRDefault="0053256B" w:rsidP="00230A99">
          <w:pPr>
            <w:rPr>
              <w:b/>
            </w:rPr>
          </w:pPr>
          <w:r>
            <w:rPr>
              <w:b/>
            </w:rPr>
            <w:t>S</w:t>
          </w:r>
          <w:r w:rsidR="00230A99" w:rsidRPr="00230A99">
            <w:rPr>
              <w:b/>
            </w:rPr>
            <w:t>cholengemeenschap:</w:t>
          </w:r>
        </w:p>
        <w:p w14:paraId="524331DD" w14:textId="413BD9C7" w:rsidR="00230A99" w:rsidRPr="00230A99" w:rsidRDefault="00230A99" w:rsidP="00230A99">
          <w:pPr>
            <w:ind w:left="1418"/>
          </w:pPr>
          <w:r w:rsidRPr="00230A99">
            <w:rPr>
              <w:noProof/>
              <w:lang w:eastAsia="nl-BE"/>
            </w:rPr>
            <w:drawing>
              <wp:anchor distT="0" distB="0" distL="114300" distR="114300" simplePos="0" relativeHeight="251671589" behindDoc="0" locked="0" layoutInCell="1" allowOverlap="1" wp14:anchorId="441943F5" wp14:editId="4010BD4E">
                <wp:simplePos x="0" y="0"/>
                <wp:positionH relativeFrom="column">
                  <wp:posOffset>-1270</wp:posOffset>
                </wp:positionH>
                <wp:positionV relativeFrom="paragraph">
                  <wp:posOffset>116205</wp:posOffset>
                </wp:positionV>
                <wp:extent cx="865505" cy="396240"/>
                <wp:effectExtent l="0" t="0" r="0" b="3810"/>
                <wp:wrapSquare wrapText="bothSides"/>
                <wp:docPr id="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99">
            <w:t xml:space="preserve">Onze school vormt samen met 3 andere scholen de </w:t>
          </w:r>
          <w:r w:rsidRPr="00230A99">
            <w:rPr>
              <w:b/>
            </w:rPr>
            <w:t xml:space="preserve">scholengemeenschap BreSleGo </w:t>
          </w:r>
          <w:r w:rsidRPr="00230A99">
            <w:t>(</w:t>
          </w:r>
          <w:r w:rsidRPr="00230A99">
            <w:rPr>
              <w:b/>
            </w:rPr>
            <w:t>Bre</w:t>
          </w:r>
          <w:r w:rsidRPr="00230A99">
            <w:t xml:space="preserve">cht, </w:t>
          </w:r>
          <w:r w:rsidRPr="00230A99">
            <w:rPr>
              <w:b/>
            </w:rPr>
            <w:t>S</w:t>
          </w:r>
          <w:r w:rsidRPr="00230A99">
            <w:t>int-</w:t>
          </w:r>
          <w:r w:rsidRPr="00230A99">
            <w:rPr>
              <w:b/>
            </w:rPr>
            <w:t>Le</w:t>
          </w:r>
          <w:r w:rsidRPr="00230A99">
            <w:t xml:space="preserve">naarts, </w:t>
          </w:r>
          <w:r w:rsidRPr="00230A99">
            <w:rPr>
              <w:b/>
            </w:rPr>
            <w:t>Go</w:t>
          </w:r>
          <w:r w:rsidRPr="00230A99">
            <w:t xml:space="preserve">oreind). </w:t>
          </w:r>
          <w:r>
            <w:br/>
          </w:r>
          <w:r w:rsidRPr="00230A99">
            <w:t>Tot deze scholengemeenschap behoren, naast</w:t>
          </w:r>
          <w:r>
            <w:t xml:space="preserve"> onze school, de volgende vrije   </w:t>
          </w:r>
          <w:r w:rsidRPr="00230A99">
            <w:t xml:space="preserve">scholen: </w:t>
          </w:r>
        </w:p>
        <w:p w14:paraId="110CD113" w14:textId="77777777" w:rsidR="00230A99" w:rsidRPr="00230A99" w:rsidRDefault="00230A99" w:rsidP="00230A99">
          <w:pPr>
            <w:ind w:left="705" w:hanging="421"/>
            <w:rPr>
              <w:i/>
            </w:rPr>
          </w:pPr>
          <w:r w:rsidRPr="00230A99">
            <w:rPr>
              <w:i/>
            </w:rPr>
            <w:t>Gesubsidieerde Vrije Lagere school, Venusstraat 5, 2960 Brecht</w:t>
          </w:r>
        </w:p>
        <w:p w14:paraId="33BD6E4A" w14:textId="77777777" w:rsidR="00230A99" w:rsidRPr="00230A99" w:rsidRDefault="00230A99" w:rsidP="00230A99">
          <w:pPr>
            <w:ind w:left="705" w:hanging="421"/>
            <w:rPr>
              <w:i/>
            </w:rPr>
          </w:pPr>
          <w:r w:rsidRPr="00230A99">
            <w:rPr>
              <w:i/>
            </w:rPr>
            <w:t>Gesubsidieerde Vrije Basisschool, Dorpstraat 12, 2960 Brecht (Sint-Lenaarts)</w:t>
          </w:r>
        </w:p>
        <w:p w14:paraId="053CE30E" w14:textId="77777777" w:rsidR="00230A99" w:rsidRPr="00230A99" w:rsidRDefault="00230A99" w:rsidP="00230A99">
          <w:pPr>
            <w:ind w:left="705" w:hanging="421"/>
            <w:rPr>
              <w:i/>
            </w:rPr>
          </w:pPr>
          <w:r w:rsidRPr="00230A99">
            <w:rPr>
              <w:i/>
            </w:rPr>
            <w:t>Gesubsidieerde Vrije Basisschool, Oude Baan 92, 2990 Wuustwezel (Gooreind)</w:t>
          </w:r>
        </w:p>
        <w:p w14:paraId="0E89047D" w14:textId="77777777" w:rsidR="00230A99" w:rsidRPr="00230A99" w:rsidRDefault="00230A99" w:rsidP="00230A99">
          <w:pPr>
            <w:rPr>
              <w:b/>
            </w:rPr>
          </w:pPr>
          <w:r w:rsidRPr="00230A99">
            <w:rPr>
              <w:b/>
            </w:rPr>
            <w:t>Directeur:</w:t>
          </w:r>
        </w:p>
        <w:p w14:paraId="397DEB47" w14:textId="77777777" w:rsidR="00230A99" w:rsidRPr="00230A99" w:rsidRDefault="00230A99" w:rsidP="00230A99">
          <w:r w:rsidRPr="00230A99">
            <w:t xml:space="preserve">Buiten de schooluren is </w:t>
          </w:r>
          <w:r w:rsidRPr="00230A99">
            <w:rPr>
              <w:b/>
            </w:rPr>
            <w:t>de directeur</w:t>
          </w:r>
          <w:r w:rsidRPr="00230A99">
            <w:t xml:space="preserve"> ook te bereiken:</w:t>
          </w:r>
        </w:p>
        <w:p w14:paraId="2EB7E1A7" w14:textId="77777777" w:rsidR="00230A99" w:rsidRPr="00230A99" w:rsidRDefault="00230A99" w:rsidP="00230A99">
          <w:pPr>
            <w:rPr>
              <w:b/>
              <w:i/>
            </w:rPr>
          </w:pPr>
          <w:r w:rsidRPr="00230A99">
            <w:tab/>
          </w:r>
          <w:r w:rsidRPr="00230A99">
            <w:rPr>
              <w:b/>
              <w:i/>
            </w:rPr>
            <w:t>Mevrouw Denise Verheyen-Goossenaerts</w:t>
          </w:r>
        </w:p>
        <w:p w14:paraId="5F589BDB" w14:textId="77777777" w:rsidR="00230A99" w:rsidRPr="00230A99" w:rsidRDefault="00230A99" w:rsidP="00230A99">
          <w:pPr>
            <w:pStyle w:val="Kop1"/>
            <w:numPr>
              <w:ilvl w:val="0"/>
              <w:numId w:val="0"/>
            </w:numPr>
            <w:ind w:left="737" w:hanging="737"/>
            <w:rPr>
              <w:sz w:val="20"/>
              <w:szCs w:val="20"/>
            </w:rPr>
          </w:pPr>
          <w:r w:rsidRPr="00230A99">
            <w:rPr>
              <w:sz w:val="20"/>
              <w:szCs w:val="20"/>
            </w:rPr>
            <w:tab/>
            <w:t>0473/524 795</w:t>
          </w:r>
        </w:p>
        <w:p w14:paraId="656018BE" w14:textId="77777777" w:rsidR="00230A99" w:rsidRPr="00230A99" w:rsidRDefault="00230A99" w:rsidP="00230A99"/>
        <w:p w14:paraId="0F8CFAAE" w14:textId="7ECEFEE6" w:rsidR="00230A99" w:rsidRPr="008A36AD" w:rsidRDefault="00230A99" w:rsidP="00230A99">
          <w:pPr>
            <w:suppressAutoHyphens w:val="0"/>
            <w:rPr>
              <w:b/>
              <w:i/>
            </w:rPr>
          </w:pPr>
          <w:r w:rsidRPr="008A36AD">
            <w:rPr>
              <w:b/>
              <w:i/>
              <w:color w:val="000000" w:themeColor="text1"/>
            </w:rPr>
            <w:t>Organisatie van onze school</w:t>
          </w:r>
        </w:p>
        <w:p w14:paraId="2E79B1B7" w14:textId="788DC459" w:rsidR="00230A99" w:rsidRPr="003F385A" w:rsidRDefault="00230A99" w:rsidP="00230A99">
          <w:pPr>
            <w:rPr>
              <w:i/>
            </w:rPr>
          </w:pPr>
          <w:r w:rsidRPr="003F385A">
            <w:rPr>
              <w:i/>
            </w:rPr>
            <w:t>Ons schoolbestuur</w:t>
          </w:r>
        </w:p>
        <w:p w14:paraId="0DA37E6B" w14:textId="77777777" w:rsidR="00230A99" w:rsidRPr="003F385A" w:rsidRDefault="00230A99" w:rsidP="00230A99">
          <w:pPr>
            <w:ind w:left="705"/>
          </w:pPr>
          <w:r w:rsidRPr="003F385A">
            <w:t>vzw OZCS (Onderwijsinrichtingen Zusters der Christelijke Scholen) Noord-Kempen</w:t>
          </w:r>
        </w:p>
        <w:p w14:paraId="5435868B" w14:textId="77777777" w:rsidR="00230A99" w:rsidRPr="003F385A" w:rsidRDefault="00230A99" w:rsidP="00230A99">
          <w:pPr>
            <w:ind w:left="705"/>
          </w:pPr>
          <w:r w:rsidRPr="003F385A">
            <w:t>Wilgendaalstraat 5, 2900 Schoten</w:t>
          </w:r>
        </w:p>
        <w:p w14:paraId="24775AC3" w14:textId="77777777" w:rsidR="00230A99" w:rsidRPr="003F385A" w:rsidRDefault="00230A99" w:rsidP="00230A99">
          <w:pPr>
            <w:ind w:firstLine="705"/>
          </w:pPr>
          <w:r w:rsidRPr="003F385A">
            <w:rPr>
              <w:u w:val="single"/>
            </w:rPr>
            <w:t>Voorzitter</w:t>
          </w:r>
          <w:r w:rsidRPr="003F385A">
            <w:t>:</w:t>
          </w:r>
          <w:r w:rsidRPr="003F385A">
            <w:tab/>
          </w:r>
          <w:r w:rsidRPr="003F385A">
            <w:rPr>
              <w:i/>
            </w:rPr>
            <w:t>De Heer Jan Jorissen</w:t>
          </w:r>
        </w:p>
        <w:p w14:paraId="11E1C3A2" w14:textId="77777777" w:rsidR="00230A99" w:rsidRPr="003F385A" w:rsidRDefault="00230A99" w:rsidP="00230A99">
          <w:pPr>
            <w:ind w:firstLine="705"/>
            <w:rPr>
              <w:i/>
            </w:rPr>
          </w:pPr>
          <w:r w:rsidRPr="003F385A">
            <w:rPr>
              <w:u w:val="single"/>
            </w:rPr>
            <w:t>Afgevaardigd bestuurder</w:t>
          </w:r>
          <w:r w:rsidRPr="003F385A">
            <w:t xml:space="preserve">: </w:t>
          </w:r>
          <w:r w:rsidRPr="003F385A">
            <w:rPr>
              <w:i/>
            </w:rPr>
            <w:t>De Heer Nico Mijnendonckx</w:t>
          </w:r>
        </w:p>
        <w:p w14:paraId="2A44A506" w14:textId="6557A0CA" w:rsidR="00230A99" w:rsidRPr="00015662" w:rsidRDefault="00230A99" w:rsidP="00015662">
          <w:pPr>
            <w:spacing w:after="120" w:line="240" w:lineRule="auto"/>
            <w:ind w:left="708" w:hanging="3"/>
            <w:rPr>
              <w:i/>
              <w:color w:val="FF0000"/>
            </w:rPr>
          </w:pPr>
          <w:r w:rsidRPr="003F385A">
            <w:rPr>
              <w:u w:val="single"/>
            </w:rPr>
            <w:t>Leden:</w:t>
          </w:r>
          <w:r w:rsidRPr="003F385A">
            <w:rPr>
              <w:i/>
            </w:rPr>
            <w:t xml:space="preserve"> </w:t>
          </w:r>
          <w:r w:rsidR="00015662">
            <w:rPr>
              <w:i/>
              <w:snapToGrid w:val="0"/>
            </w:rPr>
            <w:t xml:space="preserve">Ann Jonckheere, </w:t>
          </w:r>
          <w:r w:rsidRPr="003F385A">
            <w:rPr>
              <w:i/>
              <w:snapToGrid w:val="0"/>
            </w:rPr>
            <w:t>Elisabeth d’Hoore</w:t>
          </w:r>
          <w:r w:rsidR="00015662">
            <w:rPr>
              <w:i/>
              <w:snapToGrid w:val="0"/>
            </w:rPr>
            <w:t>, Ria Rombouts</w:t>
          </w:r>
          <w:r w:rsidR="00CA51CC">
            <w:rPr>
              <w:i/>
              <w:snapToGrid w:val="0"/>
            </w:rPr>
            <w:t>.</w:t>
          </w:r>
        </w:p>
        <w:p w14:paraId="49C0FE47" w14:textId="5DA817F9" w:rsidR="00230A99" w:rsidRPr="003F385A" w:rsidRDefault="00230A99" w:rsidP="00230A99">
          <w:pPr>
            <w:ind w:left="705"/>
            <w:rPr>
              <w:snapToGrid w:val="0"/>
            </w:rPr>
          </w:pPr>
          <w:r w:rsidRPr="003F385A">
            <w:rPr>
              <w:snapToGrid w:val="0"/>
              <w:u w:val="single"/>
            </w:rPr>
            <w:t>Ondernemingsnummer</w:t>
          </w:r>
          <w:r w:rsidRPr="003F385A">
            <w:rPr>
              <w:snapToGrid w:val="0"/>
            </w:rPr>
            <w:t>: BE0865.400.841</w:t>
          </w:r>
        </w:p>
        <w:p w14:paraId="14AC9196" w14:textId="5E15DDB7" w:rsidR="00230A99" w:rsidRPr="003F385A" w:rsidRDefault="00230A99" w:rsidP="00230A99">
          <w:pPr>
            <w:ind w:left="705"/>
            <w:rPr>
              <w:snapToGrid w:val="0"/>
            </w:rPr>
          </w:pPr>
          <w:r w:rsidRPr="003F385A">
            <w:rPr>
              <w:snapToGrid w:val="0"/>
              <w:u w:val="single"/>
            </w:rPr>
            <w:t>Website</w:t>
          </w:r>
          <w:r w:rsidRPr="003F385A">
            <w:rPr>
              <w:snapToGrid w:val="0"/>
            </w:rPr>
            <w:t xml:space="preserve">: </w:t>
          </w:r>
          <w:r w:rsidR="00D67BC5">
            <w:fldChar w:fldCharType="begin"/>
          </w:r>
          <w:r w:rsidR="00D67BC5">
            <w:instrText xml:space="preserve"> HYPERLINK "https://ozcs-koepel.be" </w:instrText>
          </w:r>
          <w:r w:rsidR="00D67BC5">
            <w:fldChar w:fldCharType="separate"/>
          </w:r>
          <w:r w:rsidR="005A3315" w:rsidRPr="003F385A">
            <w:rPr>
              <w:rStyle w:val="Hyperlink"/>
              <w:snapToGrid w:val="0"/>
            </w:rPr>
            <w:t>https://ozcs-koepel.be</w:t>
          </w:r>
          <w:r w:rsidR="00D67BC5">
            <w:rPr>
              <w:rStyle w:val="Hyperlink"/>
              <w:snapToGrid w:val="0"/>
            </w:rPr>
            <w:fldChar w:fldCharType="end"/>
          </w:r>
          <w:r w:rsidR="005A3315" w:rsidRPr="003F385A">
            <w:rPr>
              <w:snapToGrid w:val="0"/>
            </w:rPr>
            <w:t xml:space="preserve"> </w:t>
          </w:r>
        </w:p>
        <w:p w14:paraId="6FBC1B95" w14:textId="77777777" w:rsidR="00230A99" w:rsidRPr="00230A99" w:rsidRDefault="00230A99" w:rsidP="00230A99">
          <w:r w:rsidRPr="00230A99">
            <w:t xml:space="preserve">Het schoolbestuur is de eigenlijke organisator van het onderwijs in onze school. </w:t>
          </w:r>
        </w:p>
        <w:p w14:paraId="1E7B2967" w14:textId="77777777" w:rsidR="00230A99" w:rsidRPr="00230A99" w:rsidRDefault="00230A99" w:rsidP="00230A99">
          <w:pPr>
            <w:rPr>
              <w:snapToGrid w:val="0"/>
              <w:color w:val="000000"/>
            </w:rPr>
          </w:pPr>
          <w:r w:rsidRPr="00230A99">
            <w:t xml:space="preserve">Het schoolbestuur is </w:t>
          </w:r>
          <w:r w:rsidRPr="00230A99">
            <w:rPr>
              <w:snapToGrid w:val="0"/>
              <w:color w:val="000000"/>
            </w:rPr>
            <w:t xml:space="preserve">verantwoordelijk voor het beleid, de beleidsvorming en schept de noodzakelijke voorwaarden voor een goed verloop van het onderwijs, rekening houdend met de wettelijke voorschriften. </w:t>
          </w:r>
        </w:p>
        <w:p w14:paraId="75F01B13" w14:textId="77777777" w:rsidR="00230A99" w:rsidRPr="00230A99" w:rsidRDefault="00230A99" w:rsidP="00230A99">
          <w:pPr>
            <w:shd w:val="clear" w:color="auto" w:fill="FFFFFF"/>
            <w:rPr>
              <w:snapToGrid w:val="0"/>
              <w:color w:val="000000"/>
            </w:rPr>
          </w:pPr>
          <w:r w:rsidRPr="00230A99">
            <w:rPr>
              <w:snapToGrid w:val="0"/>
              <w:color w:val="000000"/>
            </w:rPr>
            <w:t>Onze school bouwt haar werking uit mede dankzij de goede begeleiding die het schoolbestuur organiseert voor haar scholen.</w:t>
          </w:r>
        </w:p>
        <w:p w14:paraId="174B8CC2" w14:textId="77777777" w:rsidR="00230A99" w:rsidRPr="00230A99" w:rsidRDefault="00230A99" w:rsidP="00230A99">
          <w:pPr>
            <w:shd w:val="clear" w:color="auto" w:fill="FFFFFF"/>
            <w:rPr>
              <w:snapToGrid w:val="0"/>
              <w:color w:val="000000"/>
            </w:rPr>
          </w:pPr>
        </w:p>
        <w:p w14:paraId="4863B4D6" w14:textId="77777777" w:rsidR="00230A99" w:rsidRPr="00230A99" w:rsidRDefault="00230A99" w:rsidP="00230A99">
          <w:pPr>
            <w:pStyle w:val="Kop3"/>
            <w:numPr>
              <w:ilvl w:val="0"/>
              <w:numId w:val="0"/>
            </w:numPr>
            <w:shd w:val="clear" w:color="auto" w:fill="FFFFFF"/>
            <w:spacing w:before="0"/>
            <w:rPr>
              <w:color w:val="000000"/>
            </w:rPr>
          </w:pPr>
          <w:r w:rsidRPr="00230A99">
            <w:rPr>
              <w:color w:val="000000"/>
            </w:rPr>
            <w:t>Het personeel</w:t>
          </w:r>
        </w:p>
        <w:p w14:paraId="60FC15E6" w14:textId="77777777" w:rsidR="00230A99" w:rsidRPr="00230A99" w:rsidRDefault="00230A99" w:rsidP="00230A99">
          <w:pPr>
            <w:shd w:val="clear" w:color="auto" w:fill="FFFFFF"/>
            <w:rPr>
              <w:snapToGrid w:val="0"/>
              <w:color w:val="000000"/>
            </w:rPr>
          </w:pPr>
          <w:r w:rsidRPr="00230A99">
            <w:rPr>
              <w:snapToGrid w:val="0"/>
              <w:color w:val="000000"/>
            </w:rPr>
            <w:t xml:space="preserve">De directeur, de leraren, de kinderverzorgster, het administratief en ondersteunend personeel en het onderhoudspersoneel vormen samen ons schoolteam. </w:t>
          </w:r>
        </w:p>
        <w:p w14:paraId="41E0F877" w14:textId="77777777" w:rsidR="00230A99" w:rsidRPr="00230A99" w:rsidRDefault="00230A99" w:rsidP="00230A99">
          <w:pPr>
            <w:shd w:val="clear" w:color="auto" w:fill="FFFFFF"/>
            <w:rPr>
              <w:snapToGrid w:val="0"/>
            </w:rPr>
          </w:pPr>
          <w:r w:rsidRPr="00230A99">
            <w:rPr>
              <w:snapToGrid w:val="0"/>
            </w:rPr>
            <w:t>Bij het begin van het schooljaar ontvangt u een personeelslijst (</w:t>
          </w:r>
          <w:r w:rsidRPr="00230A99">
            <w:rPr>
              <w:b/>
              <w:snapToGrid w:val="0"/>
            </w:rPr>
            <w:t>bijlage 4</w:t>
          </w:r>
          <w:r w:rsidRPr="00230A99">
            <w:rPr>
              <w:snapToGrid w:val="0"/>
            </w:rPr>
            <w:t>).</w:t>
          </w:r>
          <w:r w:rsidRPr="00230A99">
            <w:rPr>
              <w:b/>
              <w:snapToGrid w:val="0"/>
            </w:rPr>
            <w:t xml:space="preserve"> </w:t>
          </w:r>
          <w:r w:rsidRPr="00230A99">
            <w:rPr>
              <w:snapToGrid w:val="0"/>
            </w:rPr>
            <w:t>Bewaar deze lijst zorgvuldig en neem hem ter hand wanneer u de school of de leraren wil bereiken.</w:t>
          </w:r>
        </w:p>
        <w:p w14:paraId="6EA8B3E3" w14:textId="77777777" w:rsidR="00230A99" w:rsidRPr="00230A99" w:rsidRDefault="00230A99" w:rsidP="00230A99">
          <w:pPr>
            <w:shd w:val="clear" w:color="auto" w:fill="FFFFFF"/>
            <w:rPr>
              <w:snapToGrid w:val="0"/>
            </w:rPr>
          </w:pPr>
        </w:p>
        <w:p w14:paraId="5909F051" w14:textId="77777777" w:rsidR="00230A99" w:rsidRPr="003F385A" w:rsidRDefault="00230A99" w:rsidP="00230A99">
          <w:pPr>
            <w:shd w:val="clear" w:color="auto" w:fill="FFFFFF"/>
            <w:rPr>
              <w:rFonts w:eastAsiaTheme="majorEastAsia" w:cstheme="majorBidi"/>
              <w:i/>
              <w:color w:val="000000"/>
            </w:rPr>
          </w:pPr>
          <w:r w:rsidRPr="003F385A">
            <w:rPr>
              <w:rFonts w:eastAsiaTheme="majorEastAsia" w:cstheme="majorBidi"/>
              <w:i/>
              <w:color w:val="000000"/>
            </w:rPr>
            <w:t>De klassenraad</w:t>
          </w:r>
        </w:p>
        <w:p w14:paraId="6D554025" w14:textId="77777777" w:rsidR="00230A99" w:rsidRPr="00230A99" w:rsidRDefault="00230A99" w:rsidP="00230A99">
          <w:pPr>
            <w:shd w:val="clear" w:color="auto" w:fill="FFFFFF"/>
            <w:rPr>
              <w:snapToGrid w:val="0"/>
              <w:color w:val="000000"/>
            </w:rPr>
          </w:pPr>
          <w:r w:rsidRPr="00230A99">
            <w:rPr>
              <w:snapToGrid w:val="0"/>
              <w:color w:val="000000"/>
            </w:rPr>
            <w:t>Regelmatig komt de directeur samen met een team van personeelsleden - klasleraar – turnleraar - leraar zorg - afgevaardigde van het CLB om individuele leerlingen of een leerlingengroep te bespreken.</w:t>
          </w:r>
        </w:p>
        <w:p w14:paraId="66C49CB2" w14:textId="3B052889" w:rsidR="000159F3" w:rsidRDefault="000159F3" w:rsidP="000159F3"/>
        <w:p w14:paraId="4FF0E38A" w14:textId="675601D1" w:rsidR="00692D9A" w:rsidRDefault="00692D9A" w:rsidP="000159F3"/>
        <w:p w14:paraId="6990A336" w14:textId="6CD24B38" w:rsidR="00692D9A" w:rsidRDefault="00692D9A" w:rsidP="000159F3"/>
        <w:p w14:paraId="5A9CA62B" w14:textId="469F9F28" w:rsidR="00692D9A" w:rsidRDefault="00692D9A" w:rsidP="000159F3"/>
        <w:p w14:paraId="74A98BB5" w14:textId="77777777" w:rsidR="00692D9A" w:rsidRDefault="00692D9A" w:rsidP="000159F3"/>
        <w:p w14:paraId="0FF3BB52" w14:textId="77777777" w:rsidR="00513E08" w:rsidRDefault="00513E08" w:rsidP="000159F3"/>
        <w:p w14:paraId="15C7240D" w14:textId="4BF2AB6C" w:rsidR="000159F3" w:rsidRPr="000159F3" w:rsidRDefault="000159F3" w:rsidP="000159F3">
          <w:pPr>
            <w:rPr>
              <w:i/>
            </w:rPr>
          </w:pPr>
          <w:r w:rsidRPr="000159F3">
            <w:rPr>
              <w:i/>
            </w:rPr>
            <w:t>Vrijwilligers</w:t>
          </w:r>
        </w:p>
        <w:p w14:paraId="1A0DCD03" w14:textId="2CFA51FE" w:rsidR="000159F3" w:rsidRPr="008D3DA5" w:rsidRDefault="000159F3" w:rsidP="000159F3">
          <w:r w:rsidRPr="008D3DA5">
            <w:t xml:space="preserve">Onze school maakt bij de organisatie van verschillende activiteiten gebruik van vrijwilligers. De vrijwilligerswet verplicht de scholen om de vrijwilligers over een aantal punten te informeren. </w:t>
          </w:r>
          <w:r>
            <w:t xml:space="preserve">        </w:t>
          </w:r>
          <w:r w:rsidRPr="008D3DA5">
            <w:t>De school doet dit via onderstaande bepalingen.</w:t>
          </w:r>
        </w:p>
        <w:p w14:paraId="174F9478" w14:textId="77777777" w:rsidR="000159F3" w:rsidRDefault="000159F3" w:rsidP="000159F3"/>
        <w:p w14:paraId="1E7EB72C" w14:textId="1A284E46" w:rsidR="000159F3" w:rsidRPr="000159F3" w:rsidRDefault="000159F3" w:rsidP="000159F3">
          <w:r w:rsidRPr="000159F3">
            <w:t>Organisatie</w:t>
          </w:r>
        </w:p>
        <w:p w14:paraId="7E45C69B" w14:textId="77777777" w:rsidR="000159F3" w:rsidRPr="008D3DA5" w:rsidRDefault="000159F3" w:rsidP="000159F3">
          <w:r w:rsidRPr="008D3DA5">
            <w:t>De vzw OZCS Noord-Kempen – Wilgendaalstraat 5 – 2900 Schoten</w:t>
          </w:r>
        </w:p>
        <w:p w14:paraId="3AB9514E" w14:textId="62FF8C8B" w:rsidR="000159F3" w:rsidRPr="008D3DA5" w:rsidRDefault="000159F3" w:rsidP="000159F3">
          <w:r w:rsidRPr="008D3DA5">
            <w:t>Maatschappelijk doel: De vereniging heeft tot doel katholiek onderwijs en christelijke opvoeding te verstrekken en te bevorderen overeenkomstig het opvoedingsproject van de Zusters der Christelijke Scholen van Vorselaar en dit in overeenstemming met en conform het beleid van de vzw Koepel.</w:t>
          </w:r>
        </w:p>
        <w:p w14:paraId="7270EC4F" w14:textId="77777777" w:rsidR="000159F3" w:rsidRPr="008D3DA5" w:rsidRDefault="000159F3" w:rsidP="000159F3">
          <w:r w:rsidRPr="008D3DA5">
            <w:t>De kleuterschool Klavertje 3 en De Zevensprong, Sint-Willibrordusstraat 29 – Venusstraat 5, 2960 Brecht</w:t>
          </w:r>
        </w:p>
        <w:p w14:paraId="71267DC5" w14:textId="77777777" w:rsidR="000159F3" w:rsidRPr="008D3DA5" w:rsidRDefault="000159F3" w:rsidP="000159F3">
          <w:r w:rsidRPr="008D3DA5">
            <w:t>De organisatie heeft een verzekeringscontract afgesloten tot dekking van de burgelijke aansprakelijkheid, met uitzondering van de contractuele aansprakelijkheid, van de organisatie en de vrijwilliger. Het verzekeringscontract werd afgesloten bij KBC.</w:t>
          </w:r>
        </w:p>
        <w:p w14:paraId="4B5DAA06" w14:textId="00BF9F3F" w:rsidR="000159F3" w:rsidRPr="008D3DA5" w:rsidRDefault="000159F3" w:rsidP="000159F3">
          <w:r w:rsidRPr="008D3DA5">
            <w:t>Een bijkomende verzekering tot dekking van de lichamelijke schade tijdens de uitvoering van een vrijwilligersactiviteit of op weg van en naar de activiteit werd afgesloten bij KBC.</w:t>
          </w:r>
        </w:p>
        <w:p w14:paraId="635082C4" w14:textId="77777777" w:rsidR="000159F3" w:rsidRPr="000159F3" w:rsidRDefault="000159F3" w:rsidP="000159F3">
          <w:r w:rsidRPr="000159F3">
            <w:t>Vergoedingen</w:t>
          </w:r>
        </w:p>
        <w:p w14:paraId="22B58A32" w14:textId="77777777" w:rsidR="000159F3" w:rsidRPr="008D3DA5" w:rsidRDefault="000159F3" w:rsidP="000159F3">
          <w:r w:rsidRPr="008D3DA5">
            <w:t>Niemand kan verplicht worden om activiteiten als vrijwilliger uit te voeren. Voor de activiteiten die je als vrijwilliger uitvoert, word je dan ook niet betaald. Onze school voorziet in principe geen enkele vergoeding.</w:t>
          </w:r>
        </w:p>
        <w:p w14:paraId="298376B5" w14:textId="0E1F5D13" w:rsidR="000159F3" w:rsidRPr="008D3DA5" w:rsidRDefault="000159F3" w:rsidP="000159F3">
          <w:r w:rsidRPr="008D3DA5">
            <w:t>Bij uitzondering betaalt de school een forfaitaire vergoeding tot terugbetaling van onkosten.</w:t>
          </w:r>
        </w:p>
        <w:p w14:paraId="705CABC6" w14:textId="68D98A6E" w:rsidR="000159F3" w:rsidRDefault="000159F3" w:rsidP="000159F3">
          <w:r w:rsidRPr="008D3DA5">
            <w:t>Bij vrijwilligerswerk bestaat de kans dat je als vrijwilliger geheimen verneemt waarvoor een geheimhoudingsplicht bestaat. Het gaat dan vooral om vrijwilligerswerk bij telefonische hulpverlening als Tele-Onthaal, de Zelfmoordlijn waarbij je in contact komt met vertrouwelijke informatie. Bij vrijwilligerswerk op school is de geheimhoudingsplicht normaal gezien niet van toepassing. Een vrijwilliger gaat discreet om met de informatie die hem of haar is</w:t>
          </w:r>
          <w:r w:rsidR="00326BB1">
            <w:t xml:space="preserve"> toevertrouwd.</w:t>
          </w:r>
        </w:p>
        <w:p w14:paraId="472EE77C" w14:textId="27619837" w:rsidR="00B22BC8" w:rsidRDefault="00B22BC8" w:rsidP="00230A99">
          <w:pPr>
            <w:rPr>
              <w:b/>
              <w:i/>
            </w:rPr>
          </w:pPr>
        </w:p>
        <w:p w14:paraId="66193A63" w14:textId="77777777" w:rsidR="00692D9A" w:rsidRDefault="00692D9A" w:rsidP="00230A99">
          <w:pPr>
            <w:rPr>
              <w:b/>
              <w:i/>
            </w:rPr>
          </w:pPr>
        </w:p>
        <w:p w14:paraId="7CED4F67" w14:textId="370C10CA" w:rsidR="00B22BC8" w:rsidRDefault="00B22BC8" w:rsidP="00230A99">
          <w:pPr>
            <w:rPr>
              <w:b/>
              <w:i/>
            </w:rPr>
          </w:pPr>
        </w:p>
        <w:p w14:paraId="64ECDE49" w14:textId="6E188C9B" w:rsidR="00B22BC8" w:rsidRDefault="00B22BC8" w:rsidP="00230A99">
          <w:pPr>
            <w:rPr>
              <w:b/>
              <w:i/>
            </w:rPr>
          </w:pPr>
        </w:p>
        <w:p w14:paraId="05AF81B6" w14:textId="77777777" w:rsidR="00B26510" w:rsidRDefault="00B26510" w:rsidP="00230A99">
          <w:pPr>
            <w:rPr>
              <w:b/>
              <w:i/>
            </w:rPr>
          </w:pPr>
        </w:p>
        <w:p w14:paraId="3ED6FA57" w14:textId="584EA1F6" w:rsidR="00B22BC8" w:rsidRDefault="00B22BC8" w:rsidP="00230A99">
          <w:pPr>
            <w:rPr>
              <w:b/>
              <w:i/>
            </w:rPr>
          </w:pPr>
        </w:p>
        <w:p w14:paraId="5BA849B6" w14:textId="6220A1CF" w:rsidR="00B22BC8" w:rsidRDefault="00B22BC8" w:rsidP="00230A99">
          <w:pPr>
            <w:rPr>
              <w:b/>
              <w:i/>
            </w:rPr>
          </w:pPr>
        </w:p>
        <w:p w14:paraId="18EC621C" w14:textId="77777777" w:rsidR="00B22BC8" w:rsidRDefault="00B22BC8" w:rsidP="00230A99">
          <w:pPr>
            <w:rPr>
              <w:b/>
              <w:i/>
            </w:rPr>
          </w:pPr>
        </w:p>
        <w:p w14:paraId="206D30AA" w14:textId="5A24741D" w:rsidR="00230A99" w:rsidRPr="00E20CFD" w:rsidRDefault="00230A99" w:rsidP="00230A99">
          <w:pPr>
            <w:rPr>
              <w:b/>
              <w:i/>
            </w:rPr>
          </w:pPr>
          <w:r w:rsidRPr="00E20CFD">
            <w:rPr>
              <w:b/>
              <w:i/>
            </w:rPr>
            <w:t>Organogram van de school</w:t>
          </w:r>
        </w:p>
        <w:p w14:paraId="17F0B7B0" w14:textId="5094AF26" w:rsidR="00230A99" w:rsidRPr="00230A99" w:rsidRDefault="00230A99" w:rsidP="00230A99">
          <w:pPr>
            <w:shd w:val="clear" w:color="auto" w:fill="FFFFFF"/>
            <w:rPr>
              <w:snapToGrid w:val="0"/>
              <w:color w:val="000000"/>
            </w:rPr>
          </w:pPr>
          <w:r w:rsidRPr="00230A99">
            <w:rPr>
              <w:snapToGrid w:val="0"/>
              <w:color w:val="000000"/>
            </w:rPr>
            <w:t>Het organogram presenteert onder de vorm van een overzicht wie in de school in welke hoedanigheid meewerkt aan de opvoeding en het onderwijs van de kinderen.</w:t>
          </w:r>
        </w:p>
        <w:p w14:paraId="3D65C559" w14:textId="73101979" w:rsidR="00230A99" w:rsidRPr="00230A99" w:rsidRDefault="00B22BC8" w:rsidP="00230A99">
          <w:pPr>
            <w:shd w:val="clear" w:color="auto" w:fill="FFFFFF"/>
            <w:rPr>
              <w:snapToGrid w:val="0"/>
              <w:color w:val="000000"/>
            </w:rPr>
          </w:pPr>
          <w:r w:rsidRPr="00230A99">
            <w:rPr>
              <w:b/>
              <w:noProof/>
              <w:lang w:eastAsia="nl-BE"/>
            </w:rPr>
            <mc:AlternateContent>
              <mc:Choice Requires="wpg">
                <w:drawing>
                  <wp:anchor distT="0" distB="0" distL="114300" distR="114300" simplePos="0" relativeHeight="251673637" behindDoc="0" locked="0" layoutInCell="1" allowOverlap="1" wp14:anchorId="5EF18562" wp14:editId="5C08F6BD">
                    <wp:simplePos x="0" y="0"/>
                    <wp:positionH relativeFrom="column">
                      <wp:posOffset>-450157</wp:posOffset>
                    </wp:positionH>
                    <wp:positionV relativeFrom="paragraph">
                      <wp:posOffset>36541</wp:posOffset>
                    </wp:positionV>
                    <wp:extent cx="6142357" cy="7405912"/>
                    <wp:effectExtent l="0" t="0" r="0" b="0"/>
                    <wp:wrapNone/>
                    <wp:docPr id="6" name="Group 1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42357" cy="7405912"/>
                              <a:chOff x="1141" y="1761"/>
                              <a:chExt cx="11457" cy="14262"/>
                            </a:xfrm>
                          </wpg:grpSpPr>
                          <wps:wsp>
                            <wps:cNvPr id="10" name="AutoShape 158"/>
                            <wps:cNvSpPr>
                              <a:spLocks noChangeAspect="1" noChangeArrowheads="1" noTextEdit="1"/>
                            </wps:cNvSpPr>
                            <wps:spPr bwMode="auto">
                              <a:xfrm>
                                <a:off x="1141" y="1761"/>
                                <a:ext cx="11457" cy="1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_s1183"/>
                            <wps:cNvCnPr>
                              <a:cxnSpLocks noChangeShapeType="1"/>
                            </wps:cNvCnPr>
                            <wps:spPr bwMode="auto">
                              <a:xfrm rot="10800000">
                                <a:off x="7199" y="5755"/>
                                <a:ext cx="360" cy="5042"/>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_s1184"/>
                            <wps:cNvCnPr>
                              <a:cxnSpLocks noChangeShapeType="1"/>
                            </wps:cNvCnPr>
                            <wps:spPr bwMode="auto">
                              <a:xfrm rot="10800000">
                                <a:off x="7199" y="5755"/>
                                <a:ext cx="360" cy="396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_s1185"/>
                            <wps:cNvCnPr>
                              <a:cxnSpLocks noChangeShapeType="1"/>
                            </wps:cNvCnPr>
                            <wps:spPr bwMode="auto">
                              <a:xfrm rot="10800000">
                                <a:off x="10080" y="5755"/>
                                <a:ext cx="359" cy="396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_s1186"/>
                            <wps:cNvCnPr>
                              <a:cxnSpLocks noChangeShapeType="1"/>
                            </wps:cNvCnPr>
                            <wps:spPr bwMode="auto">
                              <a:xfrm rot="10800000">
                                <a:off x="10080" y="5755"/>
                                <a:ext cx="359" cy="288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_s1187"/>
                            <wps:cNvCnPr>
                              <a:cxnSpLocks noChangeShapeType="1"/>
                            </wps:cNvCnPr>
                            <wps:spPr bwMode="auto">
                              <a:xfrm rot="10800000">
                                <a:off x="10080" y="5755"/>
                                <a:ext cx="359" cy="180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_s1188"/>
                            <wps:cNvCnPr>
                              <a:cxnSpLocks noChangeShapeType="1"/>
                            </wps:cNvCnPr>
                            <wps:spPr bwMode="auto">
                              <a:xfrm rot="10800000">
                                <a:off x="10080" y="5755"/>
                                <a:ext cx="359" cy="7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_s1189"/>
                            <wps:cNvCnPr>
                              <a:cxnSpLocks noChangeShapeType="1"/>
                            </wps:cNvCnPr>
                            <wps:spPr bwMode="auto">
                              <a:xfrm flipH="1" flipV="1">
                                <a:off x="7656" y="3248"/>
                                <a:ext cx="3020" cy="168"/>
                              </a:xfrm>
                              <a:prstGeom prst="bentConnector4">
                                <a:avLst>
                                  <a:gd name="adj1" fmla="val -6005"/>
                                  <a:gd name="adj2" fmla="val -52631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_s1190"/>
                            <wps:cNvCnPr>
                              <a:cxnSpLocks noChangeShapeType="1"/>
                            </wps:cNvCnPr>
                            <wps:spPr bwMode="auto">
                              <a:xfrm rot="10800000">
                                <a:off x="7199" y="5755"/>
                                <a:ext cx="360" cy="288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_s1191"/>
                            <wps:cNvCnPr>
                              <a:cxnSpLocks noChangeShapeType="1"/>
                            </wps:cNvCnPr>
                            <wps:spPr bwMode="auto">
                              <a:xfrm rot="10800000">
                                <a:off x="7199" y="5755"/>
                                <a:ext cx="360" cy="180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_s1192"/>
                            <wps:cNvCnPr>
                              <a:cxnSpLocks noChangeShapeType="1"/>
                            </wps:cNvCnPr>
                            <wps:spPr bwMode="auto">
                              <a:xfrm rot="10800000">
                                <a:off x="7199" y="5755"/>
                                <a:ext cx="360" cy="7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_s1193"/>
                            <wps:cNvCnPr>
                              <a:cxnSpLocks noChangeShapeType="1"/>
                            </wps:cNvCnPr>
                            <wps:spPr bwMode="auto">
                              <a:xfrm rot="10800000">
                                <a:off x="4319" y="6836"/>
                                <a:ext cx="360"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_s1194"/>
                            <wps:cNvCnPr>
                              <a:cxnSpLocks noChangeShapeType="1"/>
                            </wps:cNvCnPr>
                            <wps:spPr bwMode="auto">
                              <a:xfrm rot="10800000">
                                <a:off x="4319" y="13316"/>
                                <a:ext cx="359" cy="1799"/>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_s1195"/>
                            <wps:cNvCnPr>
                              <a:cxnSpLocks noChangeShapeType="1"/>
                            </wps:cNvCnPr>
                            <wps:spPr bwMode="auto">
                              <a:xfrm rot="10800000">
                                <a:off x="4319" y="13316"/>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_s1196"/>
                            <wps:cNvCnPr>
                              <a:cxnSpLocks noChangeShapeType="1"/>
                            </wps:cNvCnPr>
                            <wps:spPr bwMode="auto">
                              <a:xfrm rot="10800000">
                                <a:off x="2999" y="5755"/>
                                <a:ext cx="240" cy="720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_s1197"/>
                            <wps:cNvCnPr>
                              <a:cxnSpLocks noChangeShapeType="1"/>
                            </wps:cNvCnPr>
                            <wps:spPr bwMode="auto">
                              <a:xfrm rot="10800000">
                                <a:off x="2999" y="5755"/>
                                <a:ext cx="240" cy="61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_s1198"/>
                            <wps:cNvCnPr>
                              <a:cxnSpLocks noChangeShapeType="1"/>
                            </wps:cNvCnPr>
                            <wps:spPr bwMode="auto">
                              <a:xfrm rot="10800000">
                                <a:off x="4319" y="6836"/>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_s1199"/>
                            <wps:cNvCnPr>
                              <a:cxnSpLocks noChangeShapeType="1"/>
                            </wps:cNvCnPr>
                            <wps:spPr bwMode="auto">
                              <a:xfrm rot="10800000">
                                <a:off x="4319" y="6836"/>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_s1200"/>
                            <wps:cNvCnPr>
                              <a:cxnSpLocks noChangeShapeType="1"/>
                            </wps:cNvCnPr>
                            <wps:spPr bwMode="auto">
                              <a:xfrm rot="10800000">
                                <a:off x="2999" y="5755"/>
                                <a:ext cx="240" cy="5042"/>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_s1201"/>
                            <wps:cNvCnPr>
                              <a:cxnSpLocks noChangeShapeType="1"/>
                            </wps:cNvCnPr>
                            <wps:spPr bwMode="auto">
                              <a:xfrm rot="10800000">
                                <a:off x="2999" y="5755"/>
                                <a:ext cx="240" cy="7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_s1202"/>
                            <wps:cNvCnPr>
                              <a:cxnSpLocks noChangeShapeType="1"/>
                            </wps:cNvCnPr>
                            <wps:spPr bwMode="auto">
                              <a:xfrm rot="5400000" flipH="1">
                                <a:off x="6659" y="4496"/>
                                <a:ext cx="360" cy="72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_s1203"/>
                            <wps:cNvCnPr>
                              <a:cxnSpLocks noChangeShapeType="1"/>
                            </wps:cNvCnPr>
                            <wps:spPr bwMode="auto">
                              <a:xfrm rot="5400000" flipH="1">
                                <a:off x="8100" y="3055"/>
                                <a:ext cx="360" cy="360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_s1204"/>
                            <wps:cNvCnPr>
                              <a:cxnSpLocks noChangeShapeType="1"/>
                            </wps:cNvCnPr>
                            <wps:spPr bwMode="auto">
                              <a:xfrm rot="16200000">
                                <a:off x="4559" y="3116"/>
                                <a:ext cx="360" cy="348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_s1205"/>
                            <wps:cNvCnPr>
                              <a:cxnSpLocks noChangeShapeType="1"/>
                            </wps:cNvCnPr>
                            <wps:spPr bwMode="auto">
                              <a:xfrm rot="16200000">
                                <a:off x="6714" y="3013"/>
                                <a:ext cx="708" cy="1177"/>
                              </a:xfrm>
                              <a:prstGeom prst="bentConnector3">
                                <a:avLst>
                                  <a:gd name="adj1" fmla="val 3757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_s1206"/>
                            <wps:cNvCnPr>
                              <a:cxnSpLocks noChangeShapeType="1"/>
                            </wps:cNvCnPr>
                            <wps:spPr bwMode="auto">
                              <a:xfrm flipV="1">
                                <a:off x="3000" y="3248"/>
                                <a:ext cx="4656" cy="158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_s1207"/>
                            <wps:cNvSpPr>
                              <a:spLocks noChangeArrowheads="1"/>
                            </wps:cNvSpPr>
                            <wps:spPr bwMode="auto">
                              <a:xfrm>
                                <a:off x="4804" y="1761"/>
                                <a:ext cx="5704" cy="1487"/>
                              </a:xfrm>
                              <a:prstGeom prst="roundRect">
                                <a:avLst>
                                  <a:gd name="adj" fmla="val 16667"/>
                                </a:avLst>
                              </a:prstGeom>
                              <a:solidFill>
                                <a:srgbClr val="BBE0E3"/>
                              </a:solidFill>
                              <a:ln w="9525">
                                <a:solidFill>
                                  <a:srgbClr val="000000"/>
                                </a:solidFill>
                                <a:round/>
                                <a:headEnd/>
                                <a:tailEnd/>
                              </a:ln>
                            </wps:spPr>
                            <wps:txbx>
                              <w:txbxContent>
                                <w:p w14:paraId="378C111A" w14:textId="77777777" w:rsidR="00315317" w:rsidRPr="005E062A" w:rsidRDefault="00315317" w:rsidP="00230A99">
                                  <w:pPr>
                                    <w:jc w:val="center"/>
                                    <w:rPr>
                                      <w:rFonts w:ascii="Avenir" w:hAnsi="Avenir"/>
                                      <w:b/>
                                      <w:sz w:val="21"/>
                                    </w:rPr>
                                  </w:pPr>
                                  <w:r w:rsidRPr="005E062A">
                                    <w:rPr>
                                      <w:rFonts w:ascii="Avenir" w:hAnsi="Avenir"/>
                                      <w:b/>
                                      <w:sz w:val="21"/>
                                    </w:rPr>
                                    <w:t>Schoolbestuur</w:t>
                                  </w:r>
                                  <w:r>
                                    <w:rPr>
                                      <w:rFonts w:ascii="Avenir" w:hAnsi="Avenir"/>
                                      <w:b/>
                                      <w:sz w:val="21"/>
                                    </w:rPr>
                                    <w:t xml:space="preserve"> </w:t>
                                  </w:r>
                                  <w:r w:rsidRPr="005E062A">
                                    <w:rPr>
                                      <w:rFonts w:ascii="Avenir" w:hAnsi="Avenir"/>
                                      <w:sz w:val="21"/>
                                    </w:rPr>
                                    <w:t>vzw Onderwijsinrichtingen Zusters der Christelijke Scholen - koepel</w:t>
                                  </w:r>
                                </w:p>
                              </w:txbxContent>
                            </wps:txbx>
                            <wps:bodyPr rot="0" vert="horz" wrap="square" lIns="0" tIns="0" rIns="0" bIns="0" anchor="ctr" anchorCtr="0" upright="1">
                              <a:noAutofit/>
                            </wps:bodyPr>
                          </wps:wsp>
                          <wps:wsp>
                            <wps:cNvPr id="79" name="_s1209"/>
                            <wps:cNvSpPr>
                              <a:spLocks noChangeArrowheads="1"/>
                            </wps:cNvSpPr>
                            <wps:spPr bwMode="auto">
                              <a:xfrm>
                                <a:off x="5399" y="3956"/>
                                <a:ext cx="2160" cy="720"/>
                              </a:xfrm>
                              <a:prstGeom prst="roundRect">
                                <a:avLst>
                                  <a:gd name="adj" fmla="val 16667"/>
                                </a:avLst>
                              </a:prstGeom>
                              <a:solidFill>
                                <a:srgbClr val="BBE0E3"/>
                              </a:solidFill>
                              <a:ln w="9525">
                                <a:solidFill>
                                  <a:srgbClr val="000000"/>
                                </a:solidFill>
                                <a:round/>
                                <a:headEnd/>
                                <a:tailEnd/>
                              </a:ln>
                            </wps:spPr>
                            <wps:txbx>
                              <w:txbxContent>
                                <w:p w14:paraId="261D354E" w14:textId="77777777" w:rsidR="00315317" w:rsidRPr="005E062A" w:rsidRDefault="00315317" w:rsidP="00230A99">
                                  <w:pPr>
                                    <w:jc w:val="center"/>
                                    <w:rPr>
                                      <w:rFonts w:ascii="Avenir" w:hAnsi="Avenir"/>
                                      <w:sz w:val="18"/>
                                    </w:rPr>
                                  </w:pPr>
                                  <w:r w:rsidRPr="005E062A">
                                    <w:rPr>
                                      <w:rFonts w:ascii="Avenir" w:hAnsi="Avenir"/>
                                      <w:sz w:val="18"/>
                                    </w:rPr>
                                    <w:t>Direct</w:t>
                                  </w:r>
                                  <w:r>
                                    <w:rPr>
                                      <w:rFonts w:ascii="Avenir" w:hAnsi="Avenir"/>
                                      <w:sz w:val="18"/>
                                    </w:rPr>
                                    <w:t>eur</w:t>
                                  </w:r>
                                </w:p>
                                <w:p w14:paraId="4992B632" w14:textId="77777777" w:rsidR="00315317" w:rsidRPr="005E062A" w:rsidRDefault="00315317" w:rsidP="00230A99">
                                  <w:pPr>
                                    <w:rPr>
                                      <w:rFonts w:ascii="Avenir" w:hAnsi="Avenir"/>
                                      <w:sz w:val="18"/>
                                    </w:rPr>
                                  </w:pPr>
                                </w:p>
                              </w:txbxContent>
                            </wps:txbx>
                            <wps:bodyPr rot="0" vert="horz" wrap="square" lIns="0" tIns="0" rIns="0" bIns="0" anchor="ctr" anchorCtr="0" upright="1">
                              <a:noAutofit/>
                            </wps:bodyPr>
                          </wps:wsp>
                          <wps:wsp>
                            <wps:cNvPr id="80" name="_s1210"/>
                            <wps:cNvSpPr>
                              <a:spLocks noChangeArrowheads="1"/>
                            </wps:cNvSpPr>
                            <wps:spPr bwMode="auto">
                              <a:xfrm>
                                <a:off x="2039" y="5036"/>
                                <a:ext cx="1920" cy="719"/>
                              </a:xfrm>
                              <a:prstGeom prst="roundRect">
                                <a:avLst>
                                  <a:gd name="adj" fmla="val 16667"/>
                                </a:avLst>
                              </a:prstGeom>
                              <a:solidFill>
                                <a:srgbClr val="BBE0E3"/>
                              </a:solidFill>
                              <a:ln w="9525">
                                <a:solidFill>
                                  <a:srgbClr val="000000"/>
                                </a:solidFill>
                                <a:round/>
                                <a:headEnd/>
                                <a:tailEnd/>
                              </a:ln>
                            </wps:spPr>
                            <wps:txbx>
                              <w:txbxContent>
                                <w:p w14:paraId="54A57AD2" w14:textId="77777777" w:rsidR="00315317" w:rsidRPr="005E062A" w:rsidRDefault="00315317" w:rsidP="00230A99">
                                  <w:pPr>
                                    <w:jc w:val="center"/>
                                    <w:rPr>
                                      <w:rFonts w:ascii="Avenir" w:hAnsi="Avenir"/>
                                      <w:sz w:val="18"/>
                                    </w:rPr>
                                  </w:pPr>
                                  <w:r w:rsidRPr="005E062A">
                                    <w:rPr>
                                      <w:rFonts w:ascii="Avenir" w:hAnsi="Avenir"/>
                                      <w:sz w:val="18"/>
                                    </w:rPr>
                                    <w:t>Personeel</w:t>
                                  </w:r>
                                </w:p>
                                <w:p w14:paraId="6B65A2B4" w14:textId="77777777" w:rsidR="00315317" w:rsidRPr="005E062A" w:rsidRDefault="00315317" w:rsidP="00230A99">
                                  <w:pPr>
                                    <w:jc w:val="center"/>
                                    <w:rPr>
                                      <w:rFonts w:ascii="Avenir" w:hAnsi="Avenir"/>
                                      <w:sz w:val="18"/>
                                    </w:rPr>
                                  </w:pPr>
                                </w:p>
                                <w:p w14:paraId="351FBA1E" w14:textId="77777777" w:rsidR="00315317" w:rsidRPr="005E062A" w:rsidRDefault="00315317" w:rsidP="00230A99">
                                  <w:pPr>
                                    <w:jc w:val="center"/>
                                    <w:rPr>
                                      <w:rFonts w:ascii="Avenir" w:hAnsi="Avenir"/>
                                      <w:sz w:val="18"/>
                                    </w:rPr>
                                  </w:pPr>
                                </w:p>
                              </w:txbxContent>
                            </wps:txbx>
                            <wps:bodyPr rot="0" vert="horz" wrap="square" lIns="0" tIns="0" rIns="0" bIns="0" anchor="ctr" anchorCtr="0" upright="1">
                              <a:noAutofit/>
                            </wps:bodyPr>
                          </wps:wsp>
                          <wps:wsp>
                            <wps:cNvPr id="81" name="_s1211"/>
                            <wps:cNvSpPr>
                              <a:spLocks noChangeArrowheads="1"/>
                            </wps:cNvSpPr>
                            <wps:spPr bwMode="auto">
                              <a:xfrm>
                                <a:off x="9000" y="5036"/>
                                <a:ext cx="2159" cy="720"/>
                              </a:xfrm>
                              <a:prstGeom prst="roundRect">
                                <a:avLst>
                                  <a:gd name="adj" fmla="val 16667"/>
                                </a:avLst>
                              </a:prstGeom>
                              <a:solidFill>
                                <a:srgbClr val="BBE0E3"/>
                              </a:solidFill>
                              <a:ln w="9525">
                                <a:solidFill>
                                  <a:srgbClr val="000000"/>
                                </a:solidFill>
                                <a:round/>
                                <a:headEnd/>
                                <a:tailEnd/>
                              </a:ln>
                            </wps:spPr>
                            <wps:txbx>
                              <w:txbxContent>
                                <w:p w14:paraId="6BEF2443" w14:textId="77777777" w:rsidR="00315317" w:rsidRPr="005E062A" w:rsidRDefault="00315317" w:rsidP="00230A99">
                                  <w:pPr>
                                    <w:jc w:val="center"/>
                                    <w:rPr>
                                      <w:rFonts w:ascii="Avenir" w:hAnsi="Avenir"/>
                                      <w:sz w:val="18"/>
                                    </w:rPr>
                                  </w:pPr>
                                  <w:r w:rsidRPr="005E062A">
                                    <w:rPr>
                                      <w:rFonts w:ascii="Avenir" w:hAnsi="Avenir"/>
                                      <w:sz w:val="18"/>
                                    </w:rPr>
                                    <w:t>Paramedici</w:t>
                                  </w:r>
                                </w:p>
                              </w:txbxContent>
                            </wps:txbx>
                            <wps:bodyPr rot="0" vert="horz" wrap="square" lIns="0" tIns="0" rIns="0" bIns="0" anchor="ctr" anchorCtr="0" upright="1">
                              <a:noAutofit/>
                            </wps:bodyPr>
                          </wps:wsp>
                          <wps:wsp>
                            <wps:cNvPr id="82" name="_s1212"/>
                            <wps:cNvSpPr>
                              <a:spLocks noChangeArrowheads="1"/>
                            </wps:cNvSpPr>
                            <wps:spPr bwMode="auto">
                              <a:xfrm>
                                <a:off x="6119" y="5036"/>
                                <a:ext cx="2160" cy="720"/>
                              </a:xfrm>
                              <a:prstGeom prst="roundRect">
                                <a:avLst>
                                  <a:gd name="adj" fmla="val 16667"/>
                                </a:avLst>
                              </a:prstGeom>
                              <a:solidFill>
                                <a:srgbClr val="BBE0E3"/>
                              </a:solidFill>
                              <a:ln w="9525">
                                <a:solidFill>
                                  <a:srgbClr val="000000"/>
                                </a:solidFill>
                                <a:round/>
                                <a:headEnd/>
                                <a:tailEnd/>
                              </a:ln>
                            </wps:spPr>
                            <wps:txbx>
                              <w:txbxContent>
                                <w:p w14:paraId="02207C9D" w14:textId="77777777" w:rsidR="00315317" w:rsidRPr="005E062A" w:rsidRDefault="00315317" w:rsidP="00230A99">
                                  <w:pPr>
                                    <w:jc w:val="center"/>
                                    <w:rPr>
                                      <w:rFonts w:ascii="Avenir" w:hAnsi="Avenir"/>
                                      <w:sz w:val="18"/>
                                    </w:rPr>
                                  </w:pPr>
                                  <w:r w:rsidRPr="005E062A">
                                    <w:rPr>
                                      <w:rFonts w:ascii="Avenir" w:hAnsi="Avenir"/>
                                      <w:sz w:val="18"/>
                                    </w:rPr>
                                    <w:t>Lokale medewerkers</w:t>
                                  </w:r>
                                </w:p>
                              </w:txbxContent>
                            </wps:txbx>
                            <wps:bodyPr rot="0" vert="horz" wrap="square" lIns="0" tIns="0" rIns="0" bIns="0" anchor="ctr" anchorCtr="0" upright="1">
                              <a:noAutofit/>
                            </wps:bodyPr>
                          </wps:wsp>
                          <wps:wsp>
                            <wps:cNvPr id="83" name="_s1213"/>
                            <wps:cNvSpPr>
                              <a:spLocks noChangeArrowheads="1"/>
                            </wps:cNvSpPr>
                            <wps:spPr bwMode="auto">
                              <a:xfrm>
                                <a:off x="3239" y="6116"/>
                                <a:ext cx="2160" cy="720"/>
                              </a:xfrm>
                              <a:prstGeom prst="roundRect">
                                <a:avLst>
                                  <a:gd name="adj" fmla="val 16667"/>
                                </a:avLst>
                              </a:prstGeom>
                              <a:solidFill>
                                <a:srgbClr val="BBE0E3"/>
                              </a:solidFill>
                              <a:ln w="9525">
                                <a:solidFill>
                                  <a:srgbClr val="000000"/>
                                </a:solidFill>
                                <a:round/>
                                <a:headEnd/>
                                <a:tailEnd/>
                              </a:ln>
                            </wps:spPr>
                            <wps:txbx>
                              <w:txbxContent>
                                <w:p w14:paraId="04EFAA61" w14:textId="77777777" w:rsidR="00315317" w:rsidRPr="005E062A" w:rsidRDefault="00315317" w:rsidP="00230A99">
                                  <w:pPr>
                                    <w:jc w:val="center"/>
                                    <w:rPr>
                                      <w:rFonts w:ascii="Avenir" w:hAnsi="Avenir"/>
                                      <w:sz w:val="18"/>
                                    </w:rPr>
                                  </w:pPr>
                                  <w:r>
                                    <w:rPr>
                                      <w:rFonts w:ascii="Avenir" w:hAnsi="Avenir"/>
                                      <w:sz w:val="18"/>
                                    </w:rPr>
                                    <w:t>Lerar</w:t>
                                  </w:r>
                                  <w:r w:rsidRPr="005E062A">
                                    <w:rPr>
                                      <w:rFonts w:ascii="Avenir" w:hAnsi="Avenir"/>
                                      <w:sz w:val="18"/>
                                    </w:rPr>
                                    <w:t>en</w:t>
                                  </w:r>
                                </w:p>
                              </w:txbxContent>
                            </wps:txbx>
                            <wps:bodyPr rot="0" vert="horz" wrap="square" lIns="92255" tIns="0" rIns="92255" bIns="0" anchor="ctr" anchorCtr="0" upright="1">
                              <a:noAutofit/>
                            </wps:bodyPr>
                          </wps:wsp>
                          <wps:wsp>
                            <wps:cNvPr id="84" name="_s1214"/>
                            <wps:cNvSpPr>
                              <a:spLocks noChangeArrowheads="1"/>
                            </wps:cNvSpPr>
                            <wps:spPr bwMode="auto">
                              <a:xfrm>
                                <a:off x="3239" y="10433"/>
                                <a:ext cx="2463" cy="986"/>
                              </a:xfrm>
                              <a:prstGeom prst="roundRect">
                                <a:avLst>
                                  <a:gd name="adj" fmla="val 16667"/>
                                </a:avLst>
                              </a:prstGeom>
                              <a:solidFill>
                                <a:srgbClr val="BBE0E3"/>
                              </a:solidFill>
                              <a:ln w="9525">
                                <a:solidFill>
                                  <a:srgbClr val="000000"/>
                                </a:solidFill>
                                <a:round/>
                                <a:headEnd/>
                                <a:tailEnd/>
                              </a:ln>
                            </wps:spPr>
                            <wps:txbx>
                              <w:txbxContent>
                                <w:p w14:paraId="2330E059" w14:textId="2696866B" w:rsidR="00315317" w:rsidRDefault="00315317" w:rsidP="00D77DD2">
                                  <w:pPr>
                                    <w:spacing w:after="0" w:line="240" w:lineRule="auto"/>
                                    <w:jc w:val="center"/>
                                    <w:rPr>
                                      <w:rFonts w:ascii="Avenir" w:hAnsi="Avenir"/>
                                      <w:sz w:val="18"/>
                                    </w:rPr>
                                  </w:pPr>
                                  <w:r w:rsidRPr="005E062A">
                                    <w:rPr>
                                      <w:rFonts w:ascii="Avenir" w:hAnsi="Avenir"/>
                                      <w:sz w:val="18"/>
                                    </w:rPr>
                                    <w:t>Zorgcoördinator</w:t>
                                  </w:r>
                                </w:p>
                                <w:p w14:paraId="77AF914E" w14:textId="634AFCC0" w:rsidR="00D77DD2" w:rsidRPr="005E062A" w:rsidRDefault="00D77DD2" w:rsidP="00D77DD2">
                                  <w:pPr>
                                    <w:spacing w:after="0" w:line="240" w:lineRule="auto"/>
                                    <w:jc w:val="center"/>
                                    <w:rPr>
                                      <w:rFonts w:ascii="Avenir" w:hAnsi="Avenir"/>
                                      <w:sz w:val="18"/>
                                    </w:rPr>
                                  </w:pPr>
                                  <w:r>
                                    <w:rPr>
                                      <w:rFonts w:ascii="Avenir" w:hAnsi="Avenir"/>
                                      <w:sz w:val="18"/>
                                    </w:rPr>
                                    <w:t>ICT-coördinator</w:t>
                                  </w:r>
                                </w:p>
                              </w:txbxContent>
                            </wps:txbx>
                            <wps:bodyPr rot="0" vert="horz" wrap="square" lIns="92255" tIns="0" rIns="92255" bIns="0" anchor="ctr" anchorCtr="0" upright="1">
                              <a:noAutofit/>
                            </wps:bodyPr>
                          </wps:wsp>
                          <wps:wsp>
                            <wps:cNvPr id="85" name="_s1215"/>
                            <wps:cNvSpPr>
                              <a:spLocks noChangeArrowheads="1"/>
                            </wps:cNvSpPr>
                            <wps:spPr bwMode="auto">
                              <a:xfrm>
                                <a:off x="4678" y="7196"/>
                                <a:ext cx="1801" cy="720"/>
                              </a:xfrm>
                              <a:prstGeom prst="roundRect">
                                <a:avLst>
                                  <a:gd name="adj" fmla="val 16667"/>
                                </a:avLst>
                              </a:prstGeom>
                              <a:solidFill>
                                <a:srgbClr val="BBE0E3"/>
                              </a:solidFill>
                              <a:ln w="9525">
                                <a:solidFill>
                                  <a:srgbClr val="000000"/>
                                </a:solidFill>
                                <a:round/>
                                <a:headEnd/>
                                <a:tailEnd/>
                              </a:ln>
                            </wps:spPr>
                            <wps:txbx>
                              <w:txbxContent>
                                <w:p w14:paraId="2A0CE0F9" w14:textId="77777777" w:rsidR="00315317" w:rsidRPr="005E062A" w:rsidRDefault="00315317" w:rsidP="00230A99">
                                  <w:pPr>
                                    <w:jc w:val="center"/>
                                    <w:rPr>
                                      <w:rFonts w:ascii="Avenir" w:hAnsi="Avenir"/>
                                      <w:sz w:val="18"/>
                                    </w:rPr>
                                  </w:pPr>
                                  <w:r w:rsidRPr="005E062A">
                                    <w:rPr>
                                      <w:rFonts w:ascii="Avenir" w:hAnsi="Avenir"/>
                                      <w:sz w:val="18"/>
                                    </w:rPr>
                                    <w:t>Werkgroepen</w:t>
                                  </w:r>
                                </w:p>
                              </w:txbxContent>
                            </wps:txbx>
                            <wps:bodyPr rot="0" vert="horz" wrap="square" lIns="92255" tIns="0" rIns="92255" bIns="0" anchor="ctr" anchorCtr="0" upright="1">
                              <a:noAutofit/>
                            </wps:bodyPr>
                          </wps:wsp>
                          <wps:wsp>
                            <wps:cNvPr id="86" name="_s1216"/>
                            <wps:cNvSpPr>
                              <a:spLocks noChangeArrowheads="1"/>
                            </wps:cNvSpPr>
                            <wps:spPr bwMode="auto">
                              <a:xfrm>
                                <a:off x="4679" y="8276"/>
                                <a:ext cx="1800" cy="720"/>
                              </a:xfrm>
                              <a:prstGeom prst="roundRect">
                                <a:avLst>
                                  <a:gd name="adj" fmla="val 16667"/>
                                </a:avLst>
                              </a:prstGeom>
                              <a:solidFill>
                                <a:srgbClr val="BBE0E3"/>
                              </a:solidFill>
                              <a:ln w="9525">
                                <a:solidFill>
                                  <a:srgbClr val="000000"/>
                                </a:solidFill>
                                <a:round/>
                                <a:headEnd/>
                                <a:tailEnd/>
                              </a:ln>
                            </wps:spPr>
                            <wps:txbx>
                              <w:txbxContent>
                                <w:p w14:paraId="11FE2ED2" w14:textId="77777777" w:rsidR="00315317" w:rsidRPr="005E062A" w:rsidRDefault="00315317" w:rsidP="00230A99">
                                  <w:pPr>
                                    <w:jc w:val="center"/>
                                    <w:rPr>
                                      <w:rFonts w:ascii="Avenir" w:hAnsi="Avenir"/>
                                      <w:sz w:val="18"/>
                                    </w:rPr>
                                  </w:pPr>
                                  <w:r w:rsidRPr="005E062A">
                                    <w:rPr>
                                      <w:rFonts w:ascii="Avenir" w:hAnsi="Avenir"/>
                                      <w:sz w:val="18"/>
                                    </w:rPr>
                                    <w:t>Kernteam</w:t>
                                  </w:r>
                                </w:p>
                              </w:txbxContent>
                            </wps:txbx>
                            <wps:bodyPr rot="0" vert="horz" wrap="square" lIns="92255" tIns="0" rIns="92255" bIns="0" anchor="ctr" anchorCtr="0" upright="1">
                              <a:noAutofit/>
                            </wps:bodyPr>
                          </wps:wsp>
                          <wps:wsp>
                            <wps:cNvPr id="87" name="_s1217"/>
                            <wps:cNvSpPr>
                              <a:spLocks noChangeArrowheads="1"/>
                            </wps:cNvSpPr>
                            <wps:spPr bwMode="auto">
                              <a:xfrm>
                                <a:off x="3239" y="11513"/>
                                <a:ext cx="3445" cy="986"/>
                              </a:xfrm>
                              <a:prstGeom prst="roundRect">
                                <a:avLst>
                                  <a:gd name="adj" fmla="val 16667"/>
                                </a:avLst>
                              </a:prstGeom>
                              <a:solidFill>
                                <a:srgbClr val="BBE0E3"/>
                              </a:solidFill>
                              <a:ln w="9525">
                                <a:solidFill>
                                  <a:srgbClr val="000000"/>
                                </a:solidFill>
                                <a:round/>
                                <a:headEnd/>
                                <a:tailEnd/>
                              </a:ln>
                            </wps:spPr>
                            <wps:txbx>
                              <w:txbxContent>
                                <w:p w14:paraId="26394A2F" w14:textId="77777777" w:rsidR="00315317" w:rsidRPr="005E062A" w:rsidRDefault="00315317" w:rsidP="00D77DD2">
                                  <w:pPr>
                                    <w:spacing w:after="0" w:line="240" w:lineRule="auto"/>
                                    <w:jc w:val="center"/>
                                    <w:rPr>
                                      <w:rFonts w:ascii="Avenir" w:hAnsi="Avenir"/>
                                      <w:sz w:val="18"/>
                                    </w:rPr>
                                  </w:pPr>
                                  <w:r w:rsidRPr="005E062A">
                                    <w:rPr>
                                      <w:rFonts w:ascii="Avenir" w:hAnsi="Avenir"/>
                                      <w:sz w:val="18"/>
                                    </w:rPr>
                                    <w:t>Administratief</w:t>
                                  </w:r>
                                </w:p>
                                <w:p w14:paraId="7EDFAD95" w14:textId="77777777" w:rsidR="00315317" w:rsidRPr="005E062A" w:rsidRDefault="00315317" w:rsidP="00D77DD2">
                                  <w:pPr>
                                    <w:spacing w:after="0" w:line="240" w:lineRule="auto"/>
                                    <w:jc w:val="center"/>
                                    <w:rPr>
                                      <w:rFonts w:ascii="Avenir" w:hAnsi="Avenir"/>
                                      <w:sz w:val="18"/>
                                    </w:rPr>
                                  </w:pPr>
                                  <w:r w:rsidRPr="005E062A">
                                    <w:rPr>
                                      <w:rFonts w:ascii="Avenir" w:hAnsi="Avenir"/>
                                      <w:sz w:val="18"/>
                                    </w:rPr>
                                    <w:t>ondersteunend personeel</w:t>
                                  </w:r>
                                </w:p>
                                <w:p w14:paraId="66133C64" w14:textId="04CF5763" w:rsidR="00315317" w:rsidRPr="005E062A" w:rsidRDefault="00D77DD2" w:rsidP="00D77DD2">
                                  <w:pPr>
                                    <w:spacing w:after="0" w:line="240" w:lineRule="auto"/>
                                    <w:jc w:val="center"/>
                                    <w:rPr>
                                      <w:rFonts w:ascii="Avenir" w:hAnsi="Avenir"/>
                                      <w:sz w:val="18"/>
                                    </w:rPr>
                                  </w:pPr>
                                  <w:r>
                                    <w:rPr>
                                      <w:rFonts w:ascii="Avenir" w:hAnsi="Avenir"/>
                                      <w:sz w:val="18"/>
                                    </w:rPr>
                                    <w:t>Preventieadviseur</w:t>
                                  </w:r>
                                </w:p>
                              </w:txbxContent>
                            </wps:txbx>
                            <wps:bodyPr rot="0" vert="horz" wrap="square" lIns="92255" tIns="0" rIns="92255" bIns="0" anchor="ctr" anchorCtr="0" upright="1">
                              <a:noAutofit/>
                            </wps:bodyPr>
                          </wps:wsp>
                          <wps:wsp>
                            <wps:cNvPr id="88" name="_s1218"/>
                            <wps:cNvSpPr>
                              <a:spLocks noChangeArrowheads="1"/>
                            </wps:cNvSpPr>
                            <wps:spPr bwMode="auto">
                              <a:xfrm>
                                <a:off x="3239" y="12595"/>
                                <a:ext cx="2628" cy="720"/>
                              </a:xfrm>
                              <a:prstGeom prst="roundRect">
                                <a:avLst>
                                  <a:gd name="adj" fmla="val 16667"/>
                                </a:avLst>
                              </a:prstGeom>
                              <a:solidFill>
                                <a:srgbClr val="BBE0E3"/>
                              </a:solidFill>
                              <a:ln w="9525">
                                <a:solidFill>
                                  <a:srgbClr val="000000"/>
                                </a:solidFill>
                                <a:round/>
                                <a:headEnd/>
                                <a:tailEnd/>
                              </a:ln>
                            </wps:spPr>
                            <wps:txbx>
                              <w:txbxContent>
                                <w:p w14:paraId="340F09A3" w14:textId="77777777" w:rsidR="00315317" w:rsidRPr="005E062A" w:rsidRDefault="00315317" w:rsidP="00230A99">
                                  <w:pPr>
                                    <w:jc w:val="center"/>
                                    <w:rPr>
                                      <w:rFonts w:ascii="Avenir" w:hAnsi="Avenir"/>
                                      <w:sz w:val="18"/>
                                    </w:rPr>
                                  </w:pPr>
                                  <w:r w:rsidRPr="005E062A">
                                    <w:rPr>
                                      <w:rFonts w:ascii="Avenir" w:hAnsi="Avenir"/>
                                      <w:sz w:val="18"/>
                                    </w:rPr>
                                    <w:t>Onderhoudspersoneel</w:t>
                                  </w:r>
                                </w:p>
                                <w:p w14:paraId="3FF17F04" w14:textId="77777777" w:rsidR="00315317" w:rsidRPr="005E062A" w:rsidRDefault="00315317" w:rsidP="00230A99">
                                  <w:pPr>
                                    <w:rPr>
                                      <w:rFonts w:ascii="Avenir" w:hAnsi="Avenir"/>
                                      <w:sz w:val="18"/>
                                    </w:rPr>
                                  </w:pPr>
                                </w:p>
                              </w:txbxContent>
                            </wps:txbx>
                            <wps:bodyPr rot="0" vert="horz" wrap="square" lIns="92255" tIns="0" rIns="92255" bIns="0" anchor="ctr" anchorCtr="0" upright="1">
                              <a:noAutofit/>
                            </wps:bodyPr>
                          </wps:wsp>
                          <wps:wsp>
                            <wps:cNvPr id="89" name="_s1219"/>
                            <wps:cNvSpPr>
                              <a:spLocks noChangeArrowheads="1"/>
                            </wps:cNvSpPr>
                            <wps:spPr bwMode="auto">
                              <a:xfrm>
                                <a:off x="4678" y="13676"/>
                                <a:ext cx="2159" cy="719"/>
                              </a:xfrm>
                              <a:prstGeom prst="roundRect">
                                <a:avLst>
                                  <a:gd name="adj" fmla="val 16667"/>
                                </a:avLst>
                              </a:prstGeom>
                              <a:solidFill>
                                <a:srgbClr val="BBE0E3"/>
                              </a:solidFill>
                              <a:ln w="9525">
                                <a:solidFill>
                                  <a:srgbClr val="000000"/>
                                </a:solidFill>
                                <a:round/>
                                <a:headEnd/>
                                <a:tailEnd/>
                              </a:ln>
                            </wps:spPr>
                            <wps:txbx>
                              <w:txbxContent>
                                <w:p w14:paraId="2F77E0E4" w14:textId="77777777" w:rsidR="00315317" w:rsidRPr="005E062A" w:rsidRDefault="00315317" w:rsidP="00230A99">
                                  <w:pPr>
                                    <w:jc w:val="center"/>
                                    <w:rPr>
                                      <w:rFonts w:ascii="Avenir" w:hAnsi="Avenir"/>
                                      <w:sz w:val="18"/>
                                    </w:rPr>
                                  </w:pPr>
                                  <w:r w:rsidRPr="005E062A">
                                    <w:rPr>
                                      <w:rFonts w:ascii="Avenir" w:hAnsi="Avenir"/>
                                      <w:sz w:val="18"/>
                                    </w:rPr>
                                    <w:t>Klusjesman</w:t>
                                  </w:r>
                                </w:p>
                                <w:p w14:paraId="24FB6498" w14:textId="77777777" w:rsidR="00315317" w:rsidRPr="005E062A" w:rsidRDefault="00315317" w:rsidP="00230A99">
                                  <w:pPr>
                                    <w:jc w:val="center"/>
                                    <w:rPr>
                                      <w:rFonts w:ascii="Avenir" w:hAnsi="Avenir"/>
                                      <w:sz w:val="18"/>
                                    </w:rPr>
                                  </w:pPr>
                                </w:p>
                              </w:txbxContent>
                            </wps:txbx>
                            <wps:bodyPr rot="0" vert="horz" wrap="square" lIns="92255" tIns="0" rIns="92255" bIns="0" anchor="ctr" anchorCtr="0" upright="1">
                              <a:noAutofit/>
                            </wps:bodyPr>
                          </wps:wsp>
                          <wps:wsp>
                            <wps:cNvPr id="90" name="_s1220"/>
                            <wps:cNvSpPr>
                              <a:spLocks noChangeArrowheads="1"/>
                            </wps:cNvSpPr>
                            <wps:spPr bwMode="auto">
                              <a:xfrm>
                                <a:off x="4678" y="14755"/>
                                <a:ext cx="2159" cy="719"/>
                              </a:xfrm>
                              <a:prstGeom prst="roundRect">
                                <a:avLst>
                                  <a:gd name="adj" fmla="val 16667"/>
                                </a:avLst>
                              </a:prstGeom>
                              <a:solidFill>
                                <a:srgbClr val="BBE0E3"/>
                              </a:solidFill>
                              <a:ln w="9525">
                                <a:solidFill>
                                  <a:srgbClr val="000000"/>
                                </a:solidFill>
                                <a:round/>
                                <a:headEnd/>
                                <a:tailEnd/>
                              </a:ln>
                            </wps:spPr>
                            <wps:txbx>
                              <w:txbxContent>
                                <w:p w14:paraId="7CD76C3E" w14:textId="77777777" w:rsidR="00315317" w:rsidRPr="005E062A" w:rsidRDefault="00315317" w:rsidP="00230A99">
                                  <w:pPr>
                                    <w:rPr>
                                      <w:rFonts w:ascii="Avenir" w:hAnsi="Avenir"/>
                                      <w:sz w:val="18"/>
                                    </w:rPr>
                                  </w:pPr>
                                  <w:r w:rsidRPr="005E062A">
                                    <w:rPr>
                                      <w:rFonts w:ascii="Avenir" w:hAnsi="Avenir"/>
                                      <w:sz w:val="18"/>
                                    </w:rPr>
                                    <w:t>Hygiënisch verantwoordelijken</w:t>
                                  </w:r>
                                </w:p>
                              </w:txbxContent>
                            </wps:txbx>
                            <wps:bodyPr rot="0" vert="horz" wrap="square" lIns="92255" tIns="0" rIns="92255" bIns="0" anchor="ctr" anchorCtr="0" upright="1">
                              <a:noAutofit/>
                            </wps:bodyPr>
                          </wps:wsp>
                          <wps:wsp>
                            <wps:cNvPr id="91" name="_s1221"/>
                            <wps:cNvSpPr>
                              <a:spLocks noChangeArrowheads="1"/>
                            </wps:cNvSpPr>
                            <wps:spPr bwMode="auto">
                              <a:xfrm>
                                <a:off x="4679" y="9356"/>
                                <a:ext cx="1800" cy="719"/>
                              </a:xfrm>
                              <a:prstGeom prst="roundRect">
                                <a:avLst>
                                  <a:gd name="adj" fmla="val 16667"/>
                                </a:avLst>
                              </a:prstGeom>
                              <a:solidFill>
                                <a:srgbClr val="BBE0E3"/>
                              </a:solidFill>
                              <a:ln w="9525">
                                <a:solidFill>
                                  <a:srgbClr val="000000"/>
                                </a:solidFill>
                                <a:round/>
                                <a:headEnd/>
                                <a:tailEnd/>
                              </a:ln>
                            </wps:spPr>
                            <wps:txbx>
                              <w:txbxContent>
                                <w:p w14:paraId="63517402" w14:textId="77777777" w:rsidR="00315317" w:rsidRPr="005E062A" w:rsidRDefault="00315317" w:rsidP="00230A99">
                                  <w:pPr>
                                    <w:jc w:val="center"/>
                                    <w:rPr>
                                      <w:rFonts w:ascii="Avenir" w:hAnsi="Avenir"/>
                                      <w:sz w:val="18"/>
                                    </w:rPr>
                                  </w:pPr>
                                  <w:r w:rsidRPr="005E062A">
                                    <w:rPr>
                                      <w:rFonts w:ascii="Avenir" w:hAnsi="Avenir"/>
                                      <w:sz w:val="18"/>
                                    </w:rPr>
                                    <w:t>Klassenraad</w:t>
                                  </w:r>
                                </w:p>
                              </w:txbxContent>
                            </wps:txbx>
                            <wps:bodyPr rot="0" vert="horz" wrap="square" lIns="92255" tIns="0" rIns="92255" bIns="0" anchor="ctr" anchorCtr="0" upright="1">
                              <a:noAutofit/>
                            </wps:bodyPr>
                          </wps:wsp>
                          <wps:wsp>
                            <wps:cNvPr id="92" name="_s1222"/>
                            <wps:cNvSpPr>
                              <a:spLocks noChangeArrowheads="1"/>
                            </wps:cNvSpPr>
                            <wps:spPr bwMode="auto">
                              <a:xfrm>
                                <a:off x="7559" y="6116"/>
                                <a:ext cx="2160" cy="720"/>
                              </a:xfrm>
                              <a:prstGeom prst="roundRect">
                                <a:avLst>
                                  <a:gd name="adj" fmla="val 16667"/>
                                </a:avLst>
                              </a:prstGeom>
                              <a:solidFill>
                                <a:srgbClr val="BBE0E3"/>
                              </a:solidFill>
                              <a:ln w="9525">
                                <a:solidFill>
                                  <a:srgbClr val="000000"/>
                                </a:solidFill>
                                <a:round/>
                                <a:headEnd/>
                                <a:tailEnd/>
                              </a:ln>
                            </wps:spPr>
                            <wps:txbx>
                              <w:txbxContent>
                                <w:p w14:paraId="0E36568E" w14:textId="77777777" w:rsidR="00315317" w:rsidRPr="005E062A" w:rsidRDefault="00315317" w:rsidP="00230A99">
                                  <w:pPr>
                                    <w:jc w:val="center"/>
                                    <w:rPr>
                                      <w:rFonts w:ascii="Avenir" w:hAnsi="Avenir"/>
                                      <w:sz w:val="18"/>
                                    </w:rPr>
                                  </w:pPr>
                                  <w:r w:rsidRPr="005E062A">
                                    <w:rPr>
                                      <w:rFonts w:ascii="Avenir" w:hAnsi="Avenir"/>
                                      <w:sz w:val="18"/>
                                    </w:rPr>
                                    <w:t>schoolraad</w:t>
                                  </w:r>
                                </w:p>
                              </w:txbxContent>
                            </wps:txbx>
                            <wps:bodyPr rot="0" vert="horz" wrap="square" lIns="92255" tIns="0" rIns="92255" bIns="0" anchor="ctr" anchorCtr="0" upright="1">
                              <a:noAutofit/>
                            </wps:bodyPr>
                          </wps:wsp>
                          <wps:wsp>
                            <wps:cNvPr id="93" name="_s1223"/>
                            <wps:cNvSpPr>
                              <a:spLocks noChangeArrowheads="1"/>
                            </wps:cNvSpPr>
                            <wps:spPr bwMode="auto">
                              <a:xfrm>
                                <a:off x="7559" y="7196"/>
                                <a:ext cx="2160" cy="720"/>
                              </a:xfrm>
                              <a:prstGeom prst="roundRect">
                                <a:avLst>
                                  <a:gd name="adj" fmla="val 16667"/>
                                </a:avLst>
                              </a:prstGeom>
                              <a:solidFill>
                                <a:srgbClr val="BBE0E3"/>
                              </a:solidFill>
                              <a:ln w="9525">
                                <a:solidFill>
                                  <a:srgbClr val="000000"/>
                                </a:solidFill>
                                <a:round/>
                                <a:headEnd/>
                                <a:tailEnd/>
                              </a:ln>
                            </wps:spPr>
                            <wps:txbx>
                              <w:txbxContent>
                                <w:p w14:paraId="73189DBD" w14:textId="77777777" w:rsidR="00315317" w:rsidRPr="005E062A" w:rsidRDefault="00315317" w:rsidP="00230A99">
                                  <w:pPr>
                                    <w:jc w:val="center"/>
                                    <w:rPr>
                                      <w:rFonts w:ascii="Avenir" w:hAnsi="Avenir"/>
                                      <w:sz w:val="18"/>
                                    </w:rPr>
                                  </w:pPr>
                                  <w:r w:rsidRPr="005E062A">
                                    <w:rPr>
                                      <w:rFonts w:ascii="Avenir" w:hAnsi="Avenir"/>
                                      <w:sz w:val="18"/>
                                    </w:rPr>
                                    <w:t>oudercomité</w:t>
                                  </w:r>
                                </w:p>
                              </w:txbxContent>
                            </wps:txbx>
                            <wps:bodyPr rot="0" vert="horz" wrap="square" lIns="92255" tIns="0" rIns="92255" bIns="0" anchor="ctr" anchorCtr="0" upright="1">
                              <a:noAutofit/>
                            </wps:bodyPr>
                          </wps:wsp>
                          <wps:wsp>
                            <wps:cNvPr id="94" name="_s1224"/>
                            <wps:cNvSpPr>
                              <a:spLocks noChangeArrowheads="1"/>
                            </wps:cNvSpPr>
                            <wps:spPr bwMode="auto">
                              <a:xfrm>
                                <a:off x="7559" y="8276"/>
                                <a:ext cx="2160" cy="720"/>
                              </a:xfrm>
                              <a:prstGeom prst="roundRect">
                                <a:avLst>
                                  <a:gd name="adj" fmla="val 16667"/>
                                </a:avLst>
                              </a:prstGeom>
                              <a:solidFill>
                                <a:srgbClr val="BBE0E3"/>
                              </a:solidFill>
                              <a:ln w="9525">
                                <a:solidFill>
                                  <a:srgbClr val="000000"/>
                                </a:solidFill>
                                <a:round/>
                                <a:headEnd/>
                                <a:tailEnd/>
                              </a:ln>
                            </wps:spPr>
                            <wps:txbx>
                              <w:txbxContent>
                                <w:p w14:paraId="471D901A" w14:textId="77777777" w:rsidR="00315317" w:rsidRPr="005E062A" w:rsidRDefault="00315317" w:rsidP="00230A99">
                                  <w:pPr>
                                    <w:jc w:val="center"/>
                                    <w:rPr>
                                      <w:rFonts w:ascii="Avenir" w:hAnsi="Avenir"/>
                                      <w:sz w:val="18"/>
                                    </w:rPr>
                                  </w:pPr>
                                  <w:r w:rsidRPr="005E062A">
                                    <w:rPr>
                                      <w:rFonts w:ascii="Avenir" w:hAnsi="Avenir"/>
                                      <w:sz w:val="18"/>
                                    </w:rPr>
                                    <w:t>verkeersgroep ouders</w:t>
                                  </w:r>
                                </w:p>
                              </w:txbxContent>
                            </wps:txbx>
                            <wps:bodyPr rot="0" vert="horz" wrap="square" lIns="92255" tIns="0" rIns="92255" bIns="0" anchor="ctr" anchorCtr="0" upright="1">
                              <a:noAutofit/>
                            </wps:bodyPr>
                          </wps:wsp>
                          <wps:wsp>
                            <wps:cNvPr id="95" name="_s1225"/>
                            <wps:cNvSpPr>
                              <a:spLocks noChangeArrowheads="1"/>
                            </wps:cNvSpPr>
                            <wps:spPr bwMode="auto">
                              <a:xfrm>
                                <a:off x="7938" y="3061"/>
                                <a:ext cx="2839" cy="828"/>
                              </a:xfrm>
                              <a:prstGeom prst="roundRect">
                                <a:avLst>
                                  <a:gd name="adj" fmla="val 16667"/>
                                </a:avLst>
                              </a:prstGeom>
                              <a:solidFill>
                                <a:srgbClr val="BBE0E3"/>
                              </a:solidFill>
                              <a:ln w="9525">
                                <a:solidFill>
                                  <a:srgbClr val="000000"/>
                                </a:solidFill>
                                <a:round/>
                                <a:headEnd/>
                                <a:tailEnd/>
                              </a:ln>
                            </wps:spPr>
                            <wps:txbx>
                              <w:txbxContent>
                                <w:p w14:paraId="080FBE0C" w14:textId="77777777" w:rsidR="00315317" w:rsidRPr="005E062A" w:rsidRDefault="00315317" w:rsidP="00230A99">
                                  <w:pPr>
                                    <w:jc w:val="center"/>
                                    <w:rPr>
                                      <w:rFonts w:ascii="Avenir" w:hAnsi="Avenir"/>
                                      <w:b/>
                                      <w:sz w:val="18"/>
                                      <w:szCs w:val="18"/>
                                    </w:rPr>
                                  </w:pPr>
                                  <w:r w:rsidRPr="005E062A">
                                    <w:rPr>
                                      <w:rFonts w:ascii="Avenir" w:hAnsi="Avenir"/>
                                      <w:b/>
                                      <w:sz w:val="18"/>
                                      <w:szCs w:val="18"/>
                                    </w:rPr>
                                    <w:t>Vzw OZCS Noord-Kempen</w:t>
                                  </w:r>
                                </w:p>
                              </w:txbxContent>
                            </wps:txbx>
                            <wps:bodyPr rot="0" vert="horz" wrap="square" lIns="0" tIns="0" rIns="0" bIns="0" anchor="ctr" anchorCtr="0" upright="1">
                              <a:noAutofit/>
                            </wps:bodyPr>
                          </wps:wsp>
                          <wps:wsp>
                            <wps:cNvPr id="96" name="_s1226"/>
                            <wps:cNvSpPr>
                              <a:spLocks noChangeArrowheads="1"/>
                            </wps:cNvSpPr>
                            <wps:spPr bwMode="auto">
                              <a:xfrm>
                                <a:off x="10439" y="6117"/>
                                <a:ext cx="816" cy="718"/>
                              </a:xfrm>
                              <a:prstGeom prst="roundRect">
                                <a:avLst>
                                  <a:gd name="adj" fmla="val 16667"/>
                                </a:avLst>
                              </a:prstGeom>
                              <a:solidFill>
                                <a:srgbClr val="BBE0E3"/>
                              </a:solidFill>
                              <a:ln w="9525">
                                <a:solidFill>
                                  <a:srgbClr val="000000"/>
                                </a:solidFill>
                                <a:round/>
                                <a:headEnd/>
                                <a:tailEnd/>
                              </a:ln>
                            </wps:spPr>
                            <wps:txbx>
                              <w:txbxContent>
                                <w:p w14:paraId="4A8BA452" w14:textId="77777777" w:rsidR="00315317" w:rsidRPr="005E062A" w:rsidRDefault="00315317" w:rsidP="00230A99">
                                  <w:pPr>
                                    <w:jc w:val="center"/>
                                    <w:rPr>
                                      <w:rFonts w:ascii="Avenir" w:hAnsi="Avenir"/>
                                      <w:sz w:val="18"/>
                                      <w:szCs w:val="18"/>
                                    </w:rPr>
                                  </w:pPr>
                                  <w:r w:rsidRPr="005E062A">
                                    <w:rPr>
                                      <w:rFonts w:ascii="Avenir" w:hAnsi="Avenir"/>
                                      <w:sz w:val="18"/>
                                      <w:szCs w:val="18"/>
                                    </w:rPr>
                                    <w:t>clb</w:t>
                                  </w:r>
                                </w:p>
                              </w:txbxContent>
                            </wps:txbx>
                            <wps:bodyPr rot="0" vert="horz" wrap="square" lIns="0" tIns="0" rIns="0" bIns="0" anchor="ctr" anchorCtr="0" upright="1">
                              <a:noAutofit/>
                            </wps:bodyPr>
                          </wps:wsp>
                          <wps:wsp>
                            <wps:cNvPr id="97" name="_s1227"/>
                            <wps:cNvSpPr>
                              <a:spLocks noChangeArrowheads="1"/>
                            </wps:cNvSpPr>
                            <wps:spPr bwMode="auto">
                              <a:xfrm>
                                <a:off x="10439" y="7196"/>
                                <a:ext cx="816" cy="720"/>
                              </a:xfrm>
                              <a:prstGeom prst="roundRect">
                                <a:avLst>
                                  <a:gd name="adj" fmla="val 16667"/>
                                </a:avLst>
                              </a:prstGeom>
                              <a:solidFill>
                                <a:srgbClr val="BBE0E3"/>
                              </a:solidFill>
                              <a:ln w="9525">
                                <a:solidFill>
                                  <a:srgbClr val="000000"/>
                                </a:solidFill>
                                <a:round/>
                                <a:headEnd/>
                                <a:tailEnd/>
                              </a:ln>
                            </wps:spPr>
                            <wps:txbx>
                              <w:txbxContent>
                                <w:p w14:paraId="2B587FD7" w14:textId="06478A4B" w:rsidR="00315317" w:rsidRPr="00D77DD2" w:rsidRDefault="00D77DD2" w:rsidP="00230A99">
                                  <w:pPr>
                                    <w:jc w:val="center"/>
                                    <w:rPr>
                                      <w:rFonts w:ascii="Avenir" w:hAnsi="Avenir"/>
                                      <w:sz w:val="18"/>
                                      <w:szCs w:val="18"/>
                                      <w:lang w:val="nl-NL"/>
                                    </w:rPr>
                                  </w:pPr>
                                  <w:r>
                                    <w:rPr>
                                      <w:rFonts w:ascii="Avenir" w:hAnsi="Avenir"/>
                                      <w:sz w:val="18"/>
                                      <w:szCs w:val="18"/>
                                      <w:lang w:val="nl-NL"/>
                                    </w:rPr>
                                    <w:t>Vokan</w:t>
                                  </w:r>
                                </w:p>
                              </w:txbxContent>
                            </wps:txbx>
                            <wps:bodyPr rot="0" vert="horz" wrap="square" lIns="0" tIns="0" rIns="0" bIns="0" anchor="ctr" anchorCtr="0" upright="1">
                              <a:noAutofit/>
                            </wps:bodyPr>
                          </wps:wsp>
                          <wps:wsp>
                            <wps:cNvPr id="98" name="_s1228"/>
                            <wps:cNvSpPr>
                              <a:spLocks noChangeArrowheads="1"/>
                            </wps:cNvSpPr>
                            <wps:spPr bwMode="auto">
                              <a:xfrm>
                                <a:off x="10439" y="8276"/>
                                <a:ext cx="816" cy="720"/>
                              </a:xfrm>
                              <a:prstGeom prst="roundRect">
                                <a:avLst>
                                  <a:gd name="adj" fmla="val 16667"/>
                                </a:avLst>
                              </a:prstGeom>
                              <a:solidFill>
                                <a:srgbClr val="BBE0E3"/>
                              </a:solidFill>
                              <a:ln w="9525">
                                <a:solidFill>
                                  <a:srgbClr val="000000"/>
                                </a:solidFill>
                                <a:round/>
                                <a:headEnd/>
                                <a:tailEnd/>
                              </a:ln>
                            </wps:spPr>
                            <wps:txbx>
                              <w:txbxContent>
                                <w:p w14:paraId="49E4DEA1" w14:textId="77777777" w:rsidR="00315317" w:rsidRPr="005E062A" w:rsidRDefault="00315317" w:rsidP="00230A99">
                                  <w:pPr>
                                    <w:jc w:val="center"/>
                                    <w:rPr>
                                      <w:rFonts w:ascii="Avenir" w:hAnsi="Avenir"/>
                                      <w:sz w:val="18"/>
                                      <w:szCs w:val="18"/>
                                    </w:rPr>
                                  </w:pPr>
                                  <w:r w:rsidRPr="005E062A">
                                    <w:rPr>
                                      <w:rFonts w:ascii="Avenir" w:hAnsi="Avenir"/>
                                      <w:sz w:val="18"/>
                                      <w:szCs w:val="18"/>
                                    </w:rPr>
                                    <w:t>logo</w:t>
                                  </w:r>
                                </w:p>
                              </w:txbxContent>
                            </wps:txbx>
                            <wps:bodyPr rot="0" vert="horz" wrap="square" lIns="0" tIns="0" rIns="0" bIns="0" anchor="ctr" anchorCtr="0" upright="1">
                              <a:noAutofit/>
                            </wps:bodyPr>
                          </wps:wsp>
                          <wps:wsp>
                            <wps:cNvPr id="99" name="_s1229"/>
                            <wps:cNvSpPr>
                              <a:spLocks noChangeArrowheads="1"/>
                            </wps:cNvSpPr>
                            <wps:spPr bwMode="auto">
                              <a:xfrm>
                                <a:off x="10439" y="9356"/>
                                <a:ext cx="816" cy="719"/>
                              </a:xfrm>
                              <a:prstGeom prst="roundRect">
                                <a:avLst>
                                  <a:gd name="adj" fmla="val 16667"/>
                                </a:avLst>
                              </a:prstGeom>
                              <a:solidFill>
                                <a:srgbClr val="BBE0E3"/>
                              </a:solidFill>
                              <a:ln w="9525">
                                <a:solidFill>
                                  <a:srgbClr val="000000"/>
                                </a:solidFill>
                                <a:round/>
                                <a:headEnd/>
                                <a:tailEnd/>
                              </a:ln>
                            </wps:spPr>
                            <wps:txbx>
                              <w:txbxContent>
                                <w:p w14:paraId="1444FC4B" w14:textId="77777777" w:rsidR="00315317" w:rsidRPr="005E062A" w:rsidRDefault="00315317" w:rsidP="00230A99">
                                  <w:pPr>
                                    <w:jc w:val="center"/>
                                    <w:rPr>
                                      <w:rFonts w:ascii="Avenir" w:hAnsi="Avenir"/>
                                      <w:sz w:val="21"/>
                                    </w:rPr>
                                  </w:pPr>
                                  <w:r w:rsidRPr="005E062A">
                                    <w:rPr>
                                      <w:rFonts w:ascii="Avenir" w:hAnsi="Avenir"/>
                                      <w:sz w:val="21"/>
                                    </w:rPr>
                                    <w:t>…</w:t>
                                  </w:r>
                                </w:p>
                              </w:txbxContent>
                            </wps:txbx>
                            <wps:bodyPr rot="0" vert="horz" wrap="square" lIns="0" tIns="0" rIns="0" bIns="0" anchor="ctr" anchorCtr="0" upright="1">
                              <a:noAutofit/>
                            </wps:bodyPr>
                          </wps:wsp>
                          <wps:wsp>
                            <wps:cNvPr id="100" name="_s1230"/>
                            <wps:cNvSpPr>
                              <a:spLocks noChangeArrowheads="1"/>
                            </wps:cNvSpPr>
                            <wps:spPr bwMode="auto">
                              <a:xfrm>
                                <a:off x="7559" y="9356"/>
                                <a:ext cx="2160" cy="720"/>
                              </a:xfrm>
                              <a:prstGeom prst="roundRect">
                                <a:avLst>
                                  <a:gd name="adj" fmla="val 16667"/>
                                </a:avLst>
                              </a:prstGeom>
                              <a:solidFill>
                                <a:srgbClr val="BBE0E3"/>
                              </a:solidFill>
                              <a:ln w="9525">
                                <a:solidFill>
                                  <a:srgbClr val="000000"/>
                                </a:solidFill>
                                <a:round/>
                                <a:headEnd/>
                                <a:tailEnd/>
                              </a:ln>
                            </wps:spPr>
                            <wps:txbx>
                              <w:txbxContent>
                                <w:p w14:paraId="5D518FA3" w14:textId="77777777" w:rsidR="00315317" w:rsidRPr="005E062A" w:rsidRDefault="00315317" w:rsidP="00230A99">
                                  <w:pPr>
                                    <w:jc w:val="center"/>
                                    <w:rPr>
                                      <w:rFonts w:ascii="Avenir" w:hAnsi="Avenir"/>
                                      <w:sz w:val="18"/>
                                      <w:szCs w:val="18"/>
                                    </w:rPr>
                                  </w:pPr>
                                  <w:r w:rsidRPr="005E062A">
                                    <w:rPr>
                                      <w:rFonts w:ascii="Avenir" w:hAnsi="Avenir"/>
                                      <w:sz w:val="18"/>
                                      <w:szCs w:val="18"/>
                                    </w:rPr>
                                    <w:t>ouders</w:t>
                                  </w:r>
                                </w:p>
                              </w:txbxContent>
                            </wps:txbx>
                            <wps:bodyPr rot="0" vert="horz" wrap="square" lIns="0" tIns="0" rIns="0" bIns="0" anchor="ctr" anchorCtr="0" upright="1">
                              <a:noAutofit/>
                            </wps:bodyPr>
                          </wps:wsp>
                          <wps:wsp>
                            <wps:cNvPr id="101" name="_s1231"/>
                            <wps:cNvSpPr>
                              <a:spLocks noChangeArrowheads="1"/>
                            </wps:cNvSpPr>
                            <wps:spPr bwMode="auto">
                              <a:xfrm>
                                <a:off x="7559" y="10436"/>
                                <a:ext cx="2160" cy="720"/>
                              </a:xfrm>
                              <a:prstGeom prst="roundRect">
                                <a:avLst>
                                  <a:gd name="adj" fmla="val 16667"/>
                                </a:avLst>
                              </a:prstGeom>
                              <a:solidFill>
                                <a:srgbClr val="BBE0E3"/>
                              </a:solidFill>
                              <a:ln w="9525">
                                <a:solidFill>
                                  <a:srgbClr val="000000"/>
                                </a:solidFill>
                                <a:round/>
                                <a:headEnd/>
                                <a:tailEnd/>
                              </a:ln>
                            </wps:spPr>
                            <wps:txbx>
                              <w:txbxContent>
                                <w:p w14:paraId="2C97BE92" w14:textId="77777777" w:rsidR="00315317" w:rsidRPr="005E062A" w:rsidRDefault="00315317" w:rsidP="00230A99">
                                  <w:pPr>
                                    <w:jc w:val="center"/>
                                    <w:rPr>
                                      <w:rFonts w:ascii="Avenir" w:hAnsi="Avenir"/>
                                      <w:sz w:val="18"/>
                                      <w:szCs w:val="18"/>
                                    </w:rPr>
                                  </w:pPr>
                                  <w:r w:rsidRPr="005E062A">
                                    <w:rPr>
                                      <w:rFonts w:ascii="Avenir" w:hAnsi="Avenir"/>
                                      <w:sz w:val="18"/>
                                      <w:szCs w:val="18"/>
                                    </w:rPr>
                                    <w:t>parochie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18562" id="Group 157" o:spid="_x0000_s1026" style="position:absolute;margin-left:-35.45pt;margin-top:2.9pt;width:483.65pt;height:583.15pt;z-index:251673637" coordorigin="1141,1761" coordsize="11457,142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">
                    <o:lock v:ext="edit" aspectratio="t"/>
                    <v:rect id="AutoShape 158" o:spid="_x0000_s1027" style="position:absolute;left:1141;top:1761;width:11457;height:14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" filled="f" stroked="f">
                      <o:lock v:ext="edit" aspectratio="t" text="t"/>
                    </v:rect>
                    <v:shapetype id="_x0000_t33" coordsize="21600,21600" o:spt="33" o:oned="t" path="m,l21600,r,21600e" filled="f">
                      <v:stroke joinstyle="miter"/>
                      <v:path arrowok="t" fillok="f" o:connecttype="none"/>
                      <o:lock v:ext="edit" shapetype="t"/>
                    </v:shapetype>
                    <v:shape id="_s1183" o:spid="_x0000_s1028" type="#_x0000_t33" style="position:absolute;left:7199;top:5755;width:360;height:5042;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" strokeweight="2.25pt"/>
                    <v:shape id="_s1184" o:spid="_x0000_s1029" type="#_x0000_t33" style="position:absolute;left:7199;top:5755;width:360;height:396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" strokeweight="2.25pt"/>
                    <v:shape id="_s1185" o:spid="_x0000_s1030" type="#_x0000_t33" style="position:absolute;left:10080;top:5755;width:359;height:396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" strokeweight="2.25pt"/>
                    <v:shape id="_s1186" o:spid="_x0000_s1031" type="#_x0000_t33" style="position:absolute;left:10080;top:5755;width:359;height:288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" strokeweight="2.25pt"/>
                    <v:shape id="_s1187" o:spid="_x0000_s1032" type="#_x0000_t33" style="position:absolute;left:10080;top:5755;width:359;height:180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" strokeweight="2.25pt"/>
                    <v:shape id="_s1188" o:spid="_x0000_s1033" type="#_x0000_t33" style="position:absolute;left:10080;top:5755;width:359;height:72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"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89" o:spid="_x0000_s1034" type="#_x0000_t35" style="position:absolute;left:7656;top:3248;width:3020;height:168;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" adj="-1297,-113684" strokeweight="2.25pt"/>
                    <v:shape id="_s1190" o:spid="_x0000_s1035" type="#_x0000_t33" style="position:absolute;left:7199;top:5755;width:360;height:288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" strokeweight="2.25pt"/>
                    <v:shape id="_s1191" o:spid="_x0000_s1036" type="#_x0000_t33" style="position:absolute;left:7199;top:5755;width:360;height:180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" strokeweight="2.25pt"/>
                    <v:shape id="_s1192" o:spid="_x0000_s1037" type="#_x0000_t33" style="position:absolute;left:7199;top:5755;width:360;height:72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" strokeweight="2.25pt"/>
                    <v:shape id="_s1193" o:spid="_x0000_s1038" type="#_x0000_t33" style="position:absolute;left:4319;top:6836;width:360;height:288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" strokeweight="2.25pt"/>
                    <v:shape id="_s1194" o:spid="_x0000_s1039" type="#_x0000_t33" style="position:absolute;left:4319;top:13316;width:359;height:1799;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" strokeweight="2.25pt"/>
                    <v:shape id="_s1195" o:spid="_x0000_s1040" type="#_x0000_t33" style="position:absolute;left:4319;top:13316;width:359;height:72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" strokeweight="2.25pt"/>
                    <v:shape id="_s1196" o:spid="_x0000_s1041" type="#_x0000_t33" style="position:absolute;left:2999;top:5755;width:240;height:720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" strokeweight="2.25pt"/>
                    <v:shape id="_s1197" o:spid="_x0000_s1042" type="#_x0000_t33" style="position:absolute;left:2999;top:5755;width:240;height:612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" strokeweight="2.25pt"/>
                    <v:shape id="_s1198" o:spid="_x0000_s1043" type="#_x0000_t33" style="position:absolute;left:4319;top:6836;width:360;height:180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" strokeweight="2.25pt"/>
                    <v:shape id="_s1199" o:spid="_x0000_s1044" type="#_x0000_t33" style="position:absolute;left:4319;top:6836;width:359;height:72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" strokeweight="2.25pt"/>
                    <v:shape id="_s1200" o:spid="_x0000_s1045" type="#_x0000_t33" style="position:absolute;left:2999;top:5755;width:240;height:5042;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" strokeweight="2.25pt"/>
                    <v:shape id="_s1201" o:spid="_x0000_s1046" type="#_x0000_t33" style="position:absolute;left:2999;top:5755;width:240;height:721;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&#13;&#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02" o:spid="_x0000_s1047" type="#_x0000_t34" style="position:absolute;left:6659;top:4496;width:360;height:72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" strokeweight="2.25pt"/>
                    <v:shape id="_s1203" o:spid="_x0000_s1048" type="#_x0000_t34" style="position:absolute;left:8100;top:3055;width:360;height:360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" strokeweight="2.25pt"/>
                    <v:shape id="_s1204" o:spid="_x0000_s1049" type="#_x0000_t34" style="position:absolute;left:4559;top:3116;width:360;height:3480;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" strokeweight="2.25pt"/>
                    <v:shape id="_s1205" o:spid="_x0000_s1050" type="#_x0000_t34" style="position:absolute;left:6714;top:3013;width:708;height:1177;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" adj="8117" strokeweight="2.25pt"/>
                    <v:shape id="_s1206" o:spid="_x0000_s1051" type="#_x0000_t34" style="position:absolute;left:3000;top:3248;width:4656;height:1581;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" strokeweight="2.25pt"/>
                    <v:roundrect id="_s1207" o:spid="_x0000_s1052" style="position:absolute;left:4804;top:1761;width:5704;height:148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" fillcolor="#bbe0e3">
                      <v:textbox inset="0,0,0,0">
                        <w:txbxContent>
                          <w:p w14:paraId="378C111A" w14:textId="77777777" w:rsidR="00315317" w:rsidRPr="005E062A" w:rsidRDefault="00315317" w:rsidP="00230A99">
                            <w:pPr>
                              <w:jc w:val="center"/>
                              <w:rPr>
                                <w:rFonts w:ascii="Avenir" w:hAnsi="Avenir"/>
                                <w:b/>
                                <w:sz w:val="21"/>
                              </w:rPr>
                            </w:pPr>
                            <w:r w:rsidRPr="005E062A">
                              <w:rPr>
                                <w:rFonts w:ascii="Avenir" w:hAnsi="Avenir"/>
                                <w:b/>
                                <w:sz w:val="21"/>
                              </w:rPr>
                              <w:t>Schoolbestuur</w:t>
                            </w:r>
                            <w:r>
                              <w:rPr>
                                <w:rFonts w:ascii="Avenir" w:hAnsi="Avenir"/>
                                <w:b/>
                                <w:sz w:val="21"/>
                              </w:rPr>
                              <w:t xml:space="preserve"> </w:t>
                            </w:r>
                            <w:r w:rsidRPr="005E062A">
                              <w:rPr>
                                <w:rFonts w:ascii="Avenir" w:hAnsi="Avenir"/>
                                <w:sz w:val="21"/>
                              </w:rPr>
                              <w:t>vzw Onderwijsinrichtingen Zusters der Christelijke Scholen - koepel</w:t>
                            </w:r>
                          </w:p>
                        </w:txbxContent>
                      </v:textbox>
                    </v:roundrect>
                    <v:roundrect id="_s1209" o:spid="_x0000_s1053" style="position:absolute;left:5399;top:395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" fillcolor="#bbe0e3">
                      <v:textbox inset="0,0,0,0">
                        <w:txbxContent>
                          <w:p w14:paraId="261D354E" w14:textId="77777777" w:rsidR="00315317" w:rsidRPr="005E062A" w:rsidRDefault="00315317" w:rsidP="00230A99">
                            <w:pPr>
                              <w:jc w:val="center"/>
                              <w:rPr>
                                <w:rFonts w:ascii="Avenir" w:hAnsi="Avenir"/>
                                <w:sz w:val="18"/>
                              </w:rPr>
                            </w:pPr>
                            <w:r w:rsidRPr="005E062A">
                              <w:rPr>
                                <w:rFonts w:ascii="Avenir" w:hAnsi="Avenir"/>
                                <w:sz w:val="18"/>
                              </w:rPr>
                              <w:t>Direct</w:t>
                            </w:r>
                            <w:r>
                              <w:rPr>
                                <w:rFonts w:ascii="Avenir" w:hAnsi="Avenir"/>
                                <w:sz w:val="18"/>
                              </w:rPr>
                              <w:t>eur</w:t>
                            </w:r>
                          </w:p>
                          <w:p w14:paraId="4992B632" w14:textId="77777777" w:rsidR="00315317" w:rsidRPr="005E062A" w:rsidRDefault="00315317" w:rsidP="00230A99">
                            <w:pPr>
                              <w:rPr>
                                <w:rFonts w:ascii="Avenir" w:hAnsi="Avenir"/>
                                <w:sz w:val="18"/>
                              </w:rPr>
                            </w:pPr>
                          </w:p>
                        </w:txbxContent>
                      </v:textbox>
                    </v:roundrect>
                    <v:roundrect id="_s1210" o:spid="_x0000_s1054" style="position:absolute;left:2039;top:5036;width:1920;height: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" fillcolor="#bbe0e3">
                      <v:textbox inset="0,0,0,0">
                        <w:txbxContent>
                          <w:p w14:paraId="54A57AD2" w14:textId="77777777" w:rsidR="00315317" w:rsidRPr="005E062A" w:rsidRDefault="00315317" w:rsidP="00230A99">
                            <w:pPr>
                              <w:jc w:val="center"/>
                              <w:rPr>
                                <w:rFonts w:ascii="Avenir" w:hAnsi="Avenir"/>
                                <w:sz w:val="18"/>
                              </w:rPr>
                            </w:pPr>
                            <w:r w:rsidRPr="005E062A">
                              <w:rPr>
                                <w:rFonts w:ascii="Avenir" w:hAnsi="Avenir"/>
                                <w:sz w:val="18"/>
                              </w:rPr>
                              <w:t>Personeel</w:t>
                            </w:r>
                          </w:p>
                          <w:p w14:paraId="6B65A2B4" w14:textId="77777777" w:rsidR="00315317" w:rsidRPr="005E062A" w:rsidRDefault="00315317" w:rsidP="00230A99">
                            <w:pPr>
                              <w:jc w:val="center"/>
                              <w:rPr>
                                <w:rFonts w:ascii="Avenir" w:hAnsi="Avenir"/>
                                <w:sz w:val="18"/>
                              </w:rPr>
                            </w:pPr>
                          </w:p>
                          <w:p w14:paraId="351FBA1E" w14:textId="77777777" w:rsidR="00315317" w:rsidRPr="005E062A" w:rsidRDefault="00315317" w:rsidP="00230A99">
                            <w:pPr>
                              <w:jc w:val="center"/>
                              <w:rPr>
                                <w:rFonts w:ascii="Avenir" w:hAnsi="Avenir"/>
                                <w:sz w:val="18"/>
                              </w:rPr>
                            </w:pPr>
                          </w:p>
                        </w:txbxContent>
                      </v:textbox>
                    </v:roundrect>
                    <v:roundrect id="_s1211" o:spid="_x0000_s1055" style="position:absolute;left:9000;top:5036;width:2159;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" fillcolor="#bbe0e3">
                      <v:textbox inset="0,0,0,0">
                        <w:txbxContent>
                          <w:p w14:paraId="6BEF2443" w14:textId="77777777" w:rsidR="00315317" w:rsidRPr="005E062A" w:rsidRDefault="00315317" w:rsidP="00230A99">
                            <w:pPr>
                              <w:jc w:val="center"/>
                              <w:rPr>
                                <w:rFonts w:ascii="Avenir" w:hAnsi="Avenir"/>
                                <w:sz w:val="18"/>
                              </w:rPr>
                            </w:pPr>
                            <w:r w:rsidRPr="005E062A">
                              <w:rPr>
                                <w:rFonts w:ascii="Avenir" w:hAnsi="Avenir"/>
                                <w:sz w:val="18"/>
                              </w:rPr>
                              <w:t>Paramedici</w:t>
                            </w:r>
                          </w:p>
                        </w:txbxContent>
                      </v:textbox>
                    </v:roundrect>
                    <v:roundrect id="_s1212" o:spid="_x0000_s1056" style="position:absolute;left:6119;top:503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" fillcolor="#bbe0e3">
                      <v:textbox inset="0,0,0,0">
                        <w:txbxContent>
                          <w:p w14:paraId="02207C9D" w14:textId="77777777" w:rsidR="00315317" w:rsidRPr="005E062A" w:rsidRDefault="00315317" w:rsidP="00230A99">
                            <w:pPr>
                              <w:jc w:val="center"/>
                              <w:rPr>
                                <w:rFonts w:ascii="Avenir" w:hAnsi="Avenir"/>
                                <w:sz w:val="18"/>
                              </w:rPr>
                            </w:pPr>
                            <w:r w:rsidRPr="005E062A">
                              <w:rPr>
                                <w:rFonts w:ascii="Avenir" w:hAnsi="Avenir"/>
                                <w:sz w:val="18"/>
                              </w:rPr>
                              <w:t>Lokale medewerkers</w:t>
                            </w:r>
                          </w:p>
                        </w:txbxContent>
                      </v:textbox>
                    </v:roundrect>
                    <v:roundrect id="_s1213" o:spid="_x0000_s1057" style="position:absolute;left:3239;top:611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" fillcolor="#bbe0e3">
                      <v:textbox inset="2.56264mm,0,2.56264mm,0">
                        <w:txbxContent>
                          <w:p w14:paraId="04EFAA61" w14:textId="77777777" w:rsidR="00315317" w:rsidRPr="005E062A" w:rsidRDefault="00315317" w:rsidP="00230A99">
                            <w:pPr>
                              <w:jc w:val="center"/>
                              <w:rPr>
                                <w:rFonts w:ascii="Avenir" w:hAnsi="Avenir"/>
                                <w:sz w:val="18"/>
                              </w:rPr>
                            </w:pPr>
                            <w:r>
                              <w:rPr>
                                <w:rFonts w:ascii="Avenir" w:hAnsi="Avenir"/>
                                <w:sz w:val="18"/>
                              </w:rPr>
                              <w:t>Lerar</w:t>
                            </w:r>
                            <w:r w:rsidRPr="005E062A">
                              <w:rPr>
                                <w:rFonts w:ascii="Avenir" w:hAnsi="Avenir"/>
                                <w:sz w:val="18"/>
                              </w:rPr>
                              <w:t>en</w:t>
                            </w:r>
                          </w:p>
                        </w:txbxContent>
                      </v:textbox>
                    </v:roundrect>
                    <v:roundrect id="_s1214" o:spid="_x0000_s1058" style="position:absolute;left:3239;top:10433;width:2463;height:9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" fillcolor="#bbe0e3">
                      <v:textbox inset="2.56264mm,0,2.56264mm,0">
                        <w:txbxContent>
                          <w:p w14:paraId="2330E059" w14:textId="2696866B" w:rsidR="00315317" w:rsidRDefault="00315317" w:rsidP="00D77DD2">
                            <w:pPr>
                              <w:spacing w:after="0" w:line="240" w:lineRule="auto"/>
                              <w:jc w:val="center"/>
                              <w:rPr>
                                <w:rFonts w:ascii="Avenir" w:hAnsi="Avenir"/>
                                <w:sz w:val="18"/>
                              </w:rPr>
                            </w:pPr>
                            <w:r w:rsidRPr="005E062A">
                              <w:rPr>
                                <w:rFonts w:ascii="Avenir" w:hAnsi="Avenir"/>
                                <w:sz w:val="18"/>
                              </w:rPr>
                              <w:t>Zorgcoördinator</w:t>
                            </w:r>
                          </w:p>
                          <w:p w14:paraId="77AF914E" w14:textId="634AFCC0" w:rsidR="00D77DD2" w:rsidRPr="005E062A" w:rsidRDefault="00D77DD2" w:rsidP="00D77DD2">
                            <w:pPr>
                              <w:spacing w:after="0" w:line="240" w:lineRule="auto"/>
                              <w:jc w:val="center"/>
                              <w:rPr>
                                <w:rFonts w:ascii="Avenir" w:hAnsi="Avenir"/>
                                <w:sz w:val="18"/>
                              </w:rPr>
                            </w:pPr>
                            <w:r>
                              <w:rPr>
                                <w:rFonts w:ascii="Avenir" w:hAnsi="Avenir"/>
                                <w:sz w:val="18"/>
                              </w:rPr>
                              <w:t>ICT-coördinator</w:t>
                            </w:r>
                          </w:p>
                        </w:txbxContent>
                      </v:textbox>
                    </v:roundrect>
                    <v:roundrect id="_s1215" o:spid="_x0000_s1059" style="position:absolute;left:4678;top:7196;width:1801;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" fillcolor="#bbe0e3">
                      <v:textbox inset="2.56264mm,0,2.56264mm,0">
                        <w:txbxContent>
                          <w:p w14:paraId="2A0CE0F9" w14:textId="77777777" w:rsidR="00315317" w:rsidRPr="005E062A" w:rsidRDefault="00315317" w:rsidP="00230A99">
                            <w:pPr>
                              <w:jc w:val="center"/>
                              <w:rPr>
                                <w:rFonts w:ascii="Avenir" w:hAnsi="Avenir"/>
                                <w:sz w:val="18"/>
                              </w:rPr>
                            </w:pPr>
                            <w:r w:rsidRPr="005E062A">
                              <w:rPr>
                                <w:rFonts w:ascii="Avenir" w:hAnsi="Avenir"/>
                                <w:sz w:val="18"/>
                              </w:rPr>
                              <w:t>Werkgroepen</w:t>
                            </w:r>
                          </w:p>
                        </w:txbxContent>
                      </v:textbox>
                    </v:roundrect>
                    <v:roundrect id="_s1216" o:spid="_x0000_s1060" style="position:absolute;left:4679;top:8276;width:180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" fillcolor="#bbe0e3">
                      <v:textbox inset="2.56264mm,0,2.56264mm,0">
                        <w:txbxContent>
                          <w:p w14:paraId="11FE2ED2" w14:textId="77777777" w:rsidR="00315317" w:rsidRPr="005E062A" w:rsidRDefault="00315317" w:rsidP="00230A99">
                            <w:pPr>
                              <w:jc w:val="center"/>
                              <w:rPr>
                                <w:rFonts w:ascii="Avenir" w:hAnsi="Avenir"/>
                                <w:sz w:val="18"/>
                              </w:rPr>
                            </w:pPr>
                            <w:r w:rsidRPr="005E062A">
                              <w:rPr>
                                <w:rFonts w:ascii="Avenir" w:hAnsi="Avenir"/>
                                <w:sz w:val="18"/>
                              </w:rPr>
                              <w:t>Kernteam</w:t>
                            </w:r>
                          </w:p>
                        </w:txbxContent>
                      </v:textbox>
                    </v:roundrect>
                    <v:roundrect id="_s1217" o:spid="_x0000_s1061" style="position:absolute;left:3239;top:11513;width:3445;height:9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" fillcolor="#bbe0e3">
                      <v:textbox inset="2.56264mm,0,2.56264mm,0">
                        <w:txbxContent>
                          <w:p w14:paraId="26394A2F" w14:textId="77777777" w:rsidR="00315317" w:rsidRPr="005E062A" w:rsidRDefault="00315317" w:rsidP="00D77DD2">
                            <w:pPr>
                              <w:spacing w:after="0" w:line="240" w:lineRule="auto"/>
                              <w:jc w:val="center"/>
                              <w:rPr>
                                <w:rFonts w:ascii="Avenir" w:hAnsi="Avenir"/>
                                <w:sz w:val="18"/>
                              </w:rPr>
                            </w:pPr>
                            <w:r w:rsidRPr="005E062A">
                              <w:rPr>
                                <w:rFonts w:ascii="Avenir" w:hAnsi="Avenir"/>
                                <w:sz w:val="18"/>
                              </w:rPr>
                              <w:t>Administratief</w:t>
                            </w:r>
                          </w:p>
                          <w:p w14:paraId="7EDFAD95" w14:textId="77777777" w:rsidR="00315317" w:rsidRPr="005E062A" w:rsidRDefault="00315317" w:rsidP="00D77DD2">
                            <w:pPr>
                              <w:spacing w:after="0" w:line="240" w:lineRule="auto"/>
                              <w:jc w:val="center"/>
                              <w:rPr>
                                <w:rFonts w:ascii="Avenir" w:hAnsi="Avenir"/>
                                <w:sz w:val="18"/>
                              </w:rPr>
                            </w:pPr>
                            <w:r w:rsidRPr="005E062A">
                              <w:rPr>
                                <w:rFonts w:ascii="Avenir" w:hAnsi="Avenir"/>
                                <w:sz w:val="18"/>
                              </w:rPr>
                              <w:t>ondersteunend personeel</w:t>
                            </w:r>
                          </w:p>
                          <w:p w14:paraId="66133C64" w14:textId="04CF5763" w:rsidR="00315317" w:rsidRPr="005E062A" w:rsidRDefault="00D77DD2" w:rsidP="00D77DD2">
                            <w:pPr>
                              <w:spacing w:after="0" w:line="240" w:lineRule="auto"/>
                              <w:jc w:val="center"/>
                              <w:rPr>
                                <w:rFonts w:ascii="Avenir" w:hAnsi="Avenir"/>
                                <w:sz w:val="18"/>
                              </w:rPr>
                            </w:pPr>
                            <w:r>
                              <w:rPr>
                                <w:rFonts w:ascii="Avenir" w:hAnsi="Avenir"/>
                                <w:sz w:val="18"/>
                              </w:rPr>
                              <w:t>Preventieadviseur</w:t>
                            </w:r>
                          </w:p>
                        </w:txbxContent>
                      </v:textbox>
                    </v:roundrect>
                    <v:roundrect id="_s1218" o:spid="_x0000_s1062" style="position:absolute;left:3239;top:12595;width:2628;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" fillcolor="#bbe0e3">
                      <v:textbox inset="2.56264mm,0,2.56264mm,0">
                        <w:txbxContent>
                          <w:p w14:paraId="340F09A3" w14:textId="77777777" w:rsidR="00315317" w:rsidRPr="005E062A" w:rsidRDefault="00315317" w:rsidP="00230A99">
                            <w:pPr>
                              <w:jc w:val="center"/>
                              <w:rPr>
                                <w:rFonts w:ascii="Avenir" w:hAnsi="Avenir"/>
                                <w:sz w:val="18"/>
                              </w:rPr>
                            </w:pPr>
                            <w:r w:rsidRPr="005E062A">
                              <w:rPr>
                                <w:rFonts w:ascii="Avenir" w:hAnsi="Avenir"/>
                                <w:sz w:val="18"/>
                              </w:rPr>
                              <w:t>Onderhoudspersoneel</w:t>
                            </w:r>
                          </w:p>
                          <w:p w14:paraId="3FF17F04" w14:textId="77777777" w:rsidR="00315317" w:rsidRPr="005E062A" w:rsidRDefault="00315317" w:rsidP="00230A99">
                            <w:pPr>
                              <w:rPr>
                                <w:rFonts w:ascii="Avenir" w:hAnsi="Avenir"/>
                                <w:sz w:val="18"/>
                              </w:rPr>
                            </w:pPr>
                          </w:p>
                        </w:txbxContent>
                      </v:textbox>
                    </v:roundrect>
                    <v:roundrect id="_s1219" o:spid="_x0000_s1063" style="position:absolute;left:4678;top:13676;width:2159;height: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" fillcolor="#bbe0e3">
                      <v:textbox inset="2.56264mm,0,2.56264mm,0">
                        <w:txbxContent>
                          <w:p w14:paraId="2F77E0E4" w14:textId="77777777" w:rsidR="00315317" w:rsidRPr="005E062A" w:rsidRDefault="00315317" w:rsidP="00230A99">
                            <w:pPr>
                              <w:jc w:val="center"/>
                              <w:rPr>
                                <w:rFonts w:ascii="Avenir" w:hAnsi="Avenir"/>
                                <w:sz w:val="18"/>
                              </w:rPr>
                            </w:pPr>
                            <w:r w:rsidRPr="005E062A">
                              <w:rPr>
                                <w:rFonts w:ascii="Avenir" w:hAnsi="Avenir"/>
                                <w:sz w:val="18"/>
                              </w:rPr>
                              <w:t>Klusjesman</w:t>
                            </w:r>
                          </w:p>
                          <w:p w14:paraId="24FB6498" w14:textId="77777777" w:rsidR="00315317" w:rsidRPr="005E062A" w:rsidRDefault="00315317" w:rsidP="00230A99">
                            <w:pPr>
                              <w:jc w:val="center"/>
                              <w:rPr>
                                <w:rFonts w:ascii="Avenir" w:hAnsi="Avenir"/>
                                <w:sz w:val="18"/>
                              </w:rPr>
                            </w:pPr>
                          </w:p>
                        </w:txbxContent>
                      </v:textbox>
                    </v:roundrect>
                    <v:roundrect id="_s1220" o:spid="_x0000_s1064" style="position:absolute;left:4678;top:14755;width:2159;height: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" fillcolor="#bbe0e3">
                      <v:textbox inset="2.56264mm,0,2.56264mm,0">
                        <w:txbxContent>
                          <w:p w14:paraId="7CD76C3E" w14:textId="77777777" w:rsidR="00315317" w:rsidRPr="005E062A" w:rsidRDefault="00315317" w:rsidP="00230A99">
                            <w:pPr>
                              <w:rPr>
                                <w:rFonts w:ascii="Avenir" w:hAnsi="Avenir"/>
                                <w:sz w:val="18"/>
                              </w:rPr>
                            </w:pPr>
                            <w:r w:rsidRPr="005E062A">
                              <w:rPr>
                                <w:rFonts w:ascii="Avenir" w:hAnsi="Avenir"/>
                                <w:sz w:val="18"/>
                              </w:rPr>
                              <w:t>Hygiënisch verantwoordelijken</w:t>
                            </w:r>
                          </w:p>
                        </w:txbxContent>
                      </v:textbox>
                    </v:roundrect>
                    <v:roundrect id="_s1221" o:spid="_x0000_s1065" style="position:absolute;left:4679;top:9356;width:1800;height: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" fillcolor="#bbe0e3">
                      <v:textbox inset="2.56264mm,0,2.56264mm,0">
                        <w:txbxContent>
                          <w:p w14:paraId="63517402" w14:textId="77777777" w:rsidR="00315317" w:rsidRPr="005E062A" w:rsidRDefault="00315317" w:rsidP="00230A99">
                            <w:pPr>
                              <w:jc w:val="center"/>
                              <w:rPr>
                                <w:rFonts w:ascii="Avenir" w:hAnsi="Avenir"/>
                                <w:sz w:val="18"/>
                              </w:rPr>
                            </w:pPr>
                            <w:r w:rsidRPr="005E062A">
                              <w:rPr>
                                <w:rFonts w:ascii="Avenir" w:hAnsi="Avenir"/>
                                <w:sz w:val="18"/>
                              </w:rPr>
                              <w:t>Klassenraad</w:t>
                            </w:r>
                          </w:p>
                        </w:txbxContent>
                      </v:textbox>
                    </v:roundrect>
                    <v:roundrect id="_s1222" o:spid="_x0000_s1066" style="position:absolute;left:7559;top:611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" fillcolor="#bbe0e3">
                      <v:textbox inset="2.56264mm,0,2.56264mm,0">
                        <w:txbxContent>
                          <w:p w14:paraId="0E36568E" w14:textId="77777777" w:rsidR="00315317" w:rsidRPr="005E062A" w:rsidRDefault="00315317" w:rsidP="00230A99">
                            <w:pPr>
                              <w:jc w:val="center"/>
                              <w:rPr>
                                <w:rFonts w:ascii="Avenir" w:hAnsi="Avenir"/>
                                <w:sz w:val="18"/>
                              </w:rPr>
                            </w:pPr>
                            <w:r w:rsidRPr="005E062A">
                              <w:rPr>
                                <w:rFonts w:ascii="Avenir" w:hAnsi="Avenir"/>
                                <w:sz w:val="18"/>
                              </w:rPr>
                              <w:t>schoolraad</w:t>
                            </w:r>
                          </w:p>
                        </w:txbxContent>
                      </v:textbox>
                    </v:roundrect>
                    <v:roundrect id="_s1223" o:spid="_x0000_s1067" style="position:absolute;left:7559;top:719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" fillcolor="#bbe0e3">
                      <v:textbox inset="2.56264mm,0,2.56264mm,0">
                        <w:txbxContent>
                          <w:p w14:paraId="73189DBD" w14:textId="77777777" w:rsidR="00315317" w:rsidRPr="005E062A" w:rsidRDefault="00315317" w:rsidP="00230A99">
                            <w:pPr>
                              <w:jc w:val="center"/>
                              <w:rPr>
                                <w:rFonts w:ascii="Avenir" w:hAnsi="Avenir"/>
                                <w:sz w:val="18"/>
                              </w:rPr>
                            </w:pPr>
                            <w:r w:rsidRPr="005E062A">
                              <w:rPr>
                                <w:rFonts w:ascii="Avenir" w:hAnsi="Avenir"/>
                                <w:sz w:val="18"/>
                              </w:rPr>
                              <w:t>oudercomité</w:t>
                            </w:r>
                          </w:p>
                        </w:txbxContent>
                      </v:textbox>
                    </v:roundrect>
                    <v:roundrect id="_s1224" o:spid="_x0000_s1068" style="position:absolute;left:7559;top:827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" fillcolor="#bbe0e3">
                      <v:textbox inset="2.56264mm,0,2.56264mm,0">
                        <w:txbxContent>
                          <w:p w14:paraId="471D901A" w14:textId="77777777" w:rsidR="00315317" w:rsidRPr="005E062A" w:rsidRDefault="00315317" w:rsidP="00230A99">
                            <w:pPr>
                              <w:jc w:val="center"/>
                              <w:rPr>
                                <w:rFonts w:ascii="Avenir" w:hAnsi="Avenir"/>
                                <w:sz w:val="18"/>
                              </w:rPr>
                            </w:pPr>
                            <w:r w:rsidRPr="005E062A">
                              <w:rPr>
                                <w:rFonts w:ascii="Avenir" w:hAnsi="Avenir"/>
                                <w:sz w:val="18"/>
                              </w:rPr>
                              <w:t>verkeersgroep ouders</w:t>
                            </w:r>
                          </w:p>
                        </w:txbxContent>
                      </v:textbox>
                    </v:roundrect>
                    <v:roundrect id="_s1225" o:spid="_x0000_s1069" style="position:absolute;left:7938;top:3061;width:2839;height:82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" fillcolor="#bbe0e3">
                      <v:textbox inset="0,0,0,0">
                        <w:txbxContent>
                          <w:p w14:paraId="080FBE0C" w14:textId="77777777" w:rsidR="00315317" w:rsidRPr="005E062A" w:rsidRDefault="00315317" w:rsidP="00230A99">
                            <w:pPr>
                              <w:jc w:val="center"/>
                              <w:rPr>
                                <w:rFonts w:ascii="Avenir" w:hAnsi="Avenir"/>
                                <w:b/>
                                <w:sz w:val="18"/>
                                <w:szCs w:val="18"/>
                              </w:rPr>
                            </w:pPr>
                            <w:r w:rsidRPr="005E062A">
                              <w:rPr>
                                <w:rFonts w:ascii="Avenir" w:hAnsi="Avenir"/>
                                <w:b/>
                                <w:sz w:val="18"/>
                                <w:szCs w:val="18"/>
                              </w:rPr>
                              <w:t>Vzw OZCS Noord-Kempen</w:t>
                            </w:r>
                          </w:p>
                        </w:txbxContent>
                      </v:textbox>
                    </v:roundrect>
                    <v:roundrect id="_s1226" o:spid="_x0000_s1070" style="position:absolute;left:10439;top:6117;width:816;height:7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" fillcolor="#bbe0e3">
                      <v:textbox inset="0,0,0,0">
                        <w:txbxContent>
                          <w:p w14:paraId="4A8BA452" w14:textId="77777777" w:rsidR="00315317" w:rsidRPr="005E062A" w:rsidRDefault="00315317" w:rsidP="00230A99">
                            <w:pPr>
                              <w:jc w:val="center"/>
                              <w:rPr>
                                <w:rFonts w:ascii="Avenir" w:hAnsi="Avenir"/>
                                <w:sz w:val="18"/>
                                <w:szCs w:val="18"/>
                              </w:rPr>
                            </w:pPr>
                            <w:r w:rsidRPr="005E062A">
                              <w:rPr>
                                <w:rFonts w:ascii="Avenir" w:hAnsi="Avenir"/>
                                <w:sz w:val="18"/>
                                <w:szCs w:val="18"/>
                              </w:rPr>
                              <w:t>clb</w:t>
                            </w:r>
                          </w:p>
                        </w:txbxContent>
                      </v:textbox>
                    </v:roundrect>
                    <v:roundrect id="_s1227" o:spid="_x0000_s1071" style="position:absolute;left:10439;top:7196;width:816;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" fillcolor="#bbe0e3">
                      <v:textbox inset="0,0,0,0">
                        <w:txbxContent>
                          <w:p w14:paraId="2B587FD7" w14:textId="06478A4B" w:rsidR="00315317" w:rsidRPr="00D77DD2" w:rsidRDefault="00D77DD2" w:rsidP="00230A99">
                            <w:pPr>
                              <w:jc w:val="center"/>
                              <w:rPr>
                                <w:rFonts w:ascii="Avenir" w:hAnsi="Avenir"/>
                                <w:sz w:val="18"/>
                                <w:szCs w:val="18"/>
                                <w:lang w:val="nl-NL"/>
                              </w:rPr>
                            </w:pPr>
                            <w:r>
                              <w:rPr>
                                <w:rFonts w:ascii="Avenir" w:hAnsi="Avenir"/>
                                <w:sz w:val="18"/>
                                <w:szCs w:val="18"/>
                                <w:lang w:val="nl-NL"/>
                              </w:rPr>
                              <w:t>Vokan</w:t>
                            </w:r>
                          </w:p>
                        </w:txbxContent>
                      </v:textbox>
                    </v:roundrect>
                    <v:roundrect id="_s1228" o:spid="_x0000_s1072" style="position:absolute;left:10439;top:8276;width:816;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" fillcolor="#bbe0e3">
                      <v:textbox inset="0,0,0,0">
                        <w:txbxContent>
                          <w:p w14:paraId="49E4DEA1" w14:textId="77777777" w:rsidR="00315317" w:rsidRPr="005E062A" w:rsidRDefault="00315317" w:rsidP="00230A99">
                            <w:pPr>
                              <w:jc w:val="center"/>
                              <w:rPr>
                                <w:rFonts w:ascii="Avenir" w:hAnsi="Avenir"/>
                                <w:sz w:val="18"/>
                                <w:szCs w:val="18"/>
                              </w:rPr>
                            </w:pPr>
                            <w:r w:rsidRPr="005E062A">
                              <w:rPr>
                                <w:rFonts w:ascii="Avenir" w:hAnsi="Avenir"/>
                                <w:sz w:val="18"/>
                                <w:szCs w:val="18"/>
                              </w:rPr>
                              <w:t>logo</w:t>
                            </w:r>
                          </w:p>
                        </w:txbxContent>
                      </v:textbox>
                    </v:roundrect>
                    <v:roundrect id="_s1229" o:spid="_x0000_s1073" style="position:absolute;left:10439;top:9356;width:816;height:7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" fillcolor="#bbe0e3">
                      <v:textbox inset="0,0,0,0">
                        <w:txbxContent>
                          <w:p w14:paraId="1444FC4B" w14:textId="77777777" w:rsidR="00315317" w:rsidRPr="005E062A" w:rsidRDefault="00315317" w:rsidP="00230A99">
                            <w:pPr>
                              <w:jc w:val="center"/>
                              <w:rPr>
                                <w:rFonts w:ascii="Avenir" w:hAnsi="Avenir"/>
                                <w:sz w:val="21"/>
                              </w:rPr>
                            </w:pPr>
                            <w:r w:rsidRPr="005E062A">
                              <w:rPr>
                                <w:rFonts w:ascii="Avenir" w:hAnsi="Avenir"/>
                                <w:sz w:val="21"/>
                              </w:rPr>
                              <w:t>…</w:t>
                            </w:r>
                          </w:p>
                        </w:txbxContent>
                      </v:textbox>
                    </v:roundrect>
                    <v:roundrect id="_s1230" o:spid="_x0000_s1074" style="position:absolute;left:7559;top:935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" fillcolor="#bbe0e3">
                      <v:textbox inset="0,0,0,0">
                        <w:txbxContent>
                          <w:p w14:paraId="5D518FA3" w14:textId="77777777" w:rsidR="00315317" w:rsidRPr="005E062A" w:rsidRDefault="00315317" w:rsidP="00230A99">
                            <w:pPr>
                              <w:jc w:val="center"/>
                              <w:rPr>
                                <w:rFonts w:ascii="Avenir" w:hAnsi="Avenir"/>
                                <w:sz w:val="18"/>
                                <w:szCs w:val="18"/>
                              </w:rPr>
                            </w:pPr>
                            <w:r w:rsidRPr="005E062A">
                              <w:rPr>
                                <w:rFonts w:ascii="Avenir" w:hAnsi="Avenir"/>
                                <w:sz w:val="18"/>
                                <w:szCs w:val="18"/>
                              </w:rPr>
                              <w:t>ouders</w:t>
                            </w:r>
                          </w:p>
                        </w:txbxContent>
                      </v:textbox>
                    </v:roundrect>
                    <v:roundrect id="_s1231" o:spid="_x0000_s1075" style="position:absolute;left:7559;top:10436;width:2160;height:7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" fillcolor="#bbe0e3">
                      <v:textbox inset="0,0,0,0">
                        <w:txbxContent>
                          <w:p w14:paraId="2C97BE92" w14:textId="77777777" w:rsidR="00315317" w:rsidRPr="005E062A" w:rsidRDefault="00315317" w:rsidP="00230A99">
                            <w:pPr>
                              <w:jc w:val="center"/>
                              <w:rPr>
                                <w:rFonts w:ascii="Avenir" w:hAnsi="Avenir"/>
                                <w:sz w:val="18"/>
                                <w:szCs w:val="18"/>
                              </w:rPr>
                            </w:pPr>
                            <w:r w:rsidRPr="005E062A">
                              <w:rPr>
                                <w:rFonts w:ascii="Avenir" w:hAnsi="Avenir"/>
                                <w:sz w:val="18"/>
                                <w:szCs w:val="18"/>
                              </w:rPr>
                              <w:t>parochie</w:t>
                            </w:r>
                          </w:p>
                        </w:txbxContent>
                      </v:textbox>
                    </v:roundrect>
                  </v:group>
                </w:pict>
              </mc:Fallback>
            </mc:AlternateContent>
          </w:r>
        </w:p>
        <w:p w14:paraId="0450C9F1" w14:textId="38B618CA" w:rsidR="00230A99" w:rsidRPr="00230A99" w:rsidRDefault="00230A99" w:rsidP="00230A99">
          <w:pPr>
            <w:shd w:val="clear" w:color="auto" w:fill="FFFFFF"/>
            <w:rPr>
              <w:snapToGrid w:val="0"/>
              <w:color w:val="000000"/>
            </w:rPr>
          </w:pPr>
        </w:p>
        <w:p w14:paraId="2A5FD787" w14:textId="5DE37065" w:rsidR="00230A99" w:rsidRPr="00230A99" w:rsidRDefault="00230A99" w:rsidP="00230A99">
          <w:pPr>
            <w:shd w:val="clear" w:color="auto" w:fill="FFFFFF"/>
            <w:rPr>
              <w:snapToGrid w:val="0"/>
              <w:color w:val="000000"/>
            </w:rPr>
          </w:pPr>
        </w:p>
        <w:p w14:paraId="39DC19A1" w14:textId="24993F7F" w:rsidR="00230A99" w:rsidRPr="00230A99" w:rsidRDefault="00230A99" w:rsidP="00230A99">
          <w:pPr>
            <w:shd w:val="clear" w:color="auto" w:fill="FFFFFF"/>
            <w:rPr>
              <w:snapToGrid w:val="0"/>
              <w:color w:val="000000"/>
            </w:rPr>
          </w:pPr>
        </w:p>
        <w:p w14:paraId="4BD0092F" w14:textId="77777777" w:rsidR="00230A99" w:rsidRPr="00230A99" w:rsidRDefault="00230A99" w:rsidP="00230A99">
          <w:pPr>
            <w:ind w:left="-2127"/>
            <w:rPr>
              <w:b/>
            </w:rPr>
          </w:pPr>
        </w:p>
        <w:p w14:paraId="06FD25CC" w14:textId="77777777" w:rsidR="00230A99" w:rsidRPr="00230A99" w:rsidRDefault="00230A99" w:rsidP="00230A99">
          <w:pPr>
            <w:ind w:left="-2127"/>
            <w:rPr>
              <w:b/>
            </w:rPr>
          </w:pPr>
        </w:p>
        <w:p w14:paraId="389FAECB" w14:textId="77777777" w:rsidR="00230A99" w:rsidRPr="00230A99" w:rsidRDefault="00230A99" w:rsidP="00230A99">
          <w:pPr>
            <w:ind w:left="-2127"/>
            <w:rPr>
              <w:b/>
            </w:rPr>
          </w:pPr>
        </w:p>
        <w:p w14:paraId="6101779D" w14:textId="77777777" w:rsidR="00230A99" w:rsidRPr="00230A99" w:rsidRDefault="00230A99" w:rsidP="00230A99">
          <w:pPr>
            <w:ind w:left="-2127"/>
            <w:rPr>
              <w:b/>
            </w:rPr>
          </w:pPr>
        </w:p>
        <w:p w14:paraId="1056A206" w14:textId="77777777" w:rsidR="00230A99" w:rsidRPr="00230A99" w:rsidRDefault="00230A99" w:rsidP="00230A99">
          <w:pPr>
            <w:ind w:left="-2127"/>
          </w:pPr>
        </w:p>
        <w:p w14:paraId="66926771" w14:textId="77777777" w:rsidR="00230A99" w:rsidRPr="00230A99" w:rsidRDefault="00230A99" w:rsidP="00230A99">
          <w:pPr>
            <w:ind w:left="-2127"/>
          </w:pPr>
        </w:p>
        <w:p w14:paraId="19973AC9" w14:textId="77777777" w:rsidR="00230A99" w:rsidRPr="00230A99" w:rsidRDefault="00230A99" w:rsidP="00230A99"/>
        <w:p w14:paraId="59B6F79A" w14:textId="77777777" w:rsidR="00230A99" w:rsidRPr="00230A99" w:rsidRDefault="00230A99" w:rsidP="00230A99"/>
        <w:p w14:paraId="5B45ACD4" w14:textId="77777777" w:rsidR="00230A99" w:rsidRPr="00230A99" w:rsidRDefault="00230A99" w:rsidP="00230A99"/>
        <w:p w14:paraId="1B0431B6" w14:textId="77777777" w:rsidR="00230A99" w:rsidRPr="00230A99" w:rsidRDefault="00230A99" w:rsidP="00230A99"/>
        <w:p w14:paraId="0AF3CDCA" w14:textId="77777777" w:rsidR="00230A99" w:rsidRPr="00230A99" w:rsidRDefault="00230A99" w:rsidP="00230A99"/>
        <w:p w14:paraId="462A7A7A" w14:textId="77777777" w:rsidR="00230A99" w:rsidRPr="00230A99" w:rsidRDefault="00230A99" w:rsidP="00230A99"/>
        <w:p w14:paraId="66A967B8" w14:textId="77777777" w:rsidR="00230A99" w:rsidRPr="00230A99" w:rsidRDefault="00230A99" w:rsidP="00230A99"/>
        <w:p w14:paraId="0BFCF00A" w14:textId="77777777" w:rsidR="00230A99" w:rsidRPr="00230A99" w:rsidRDefault="00230A99" w:rsidP="00230A99"/>
        <w:p w14:paraId="01915C38" w14:textId="77777777" w:rsidR="00230A99" w:rsidRPr="00230A99" w:rsidRDefault="00230A99" w:rsidP="00230A99"/>
        <w:p w14:paraId="408B86BE" w14:textId="77777777" w:rsidR="00230A99" w:rsidRPr="00230A99" w:rsidRDefault="00230A99" w:rsidP="00230A99"/>
        <w:p w14:paraId="366FE92A" w14:textId="77777777" w:rsidR="000159F3" w:rsidRDefault="000159F3" w:rsidP="00DB3888">
          <w:pPr>
            <w:spacing w:before="200"/>
          </w:pPr>
        </w:p>
        <w:p w14:paraId="78414279" w14:textId="77777777" w:rsidR="000159F3" w:rsidRDefault="000159F3" w:rsidP="00DB3888">
          <w:pPr>
            <w:spacing w:before="200"/>
          </w:pPr>
        </w:p>
        <w:p w14:paraId="26A54F34" w14:textId="7E50AE72" w:rsidR="00BC5AA0" w:rsidRPr="00082216" w:rsidRDefault="00B912ED" w:rsidP="00DB3888">
          <w:pPr>
            <w:spacing w:before="200"/>
          </w:pPr>
        </w:p>
      </w:sdtContent>
    </w:sdt>
    <w:bookmarkStart w:id="11" w:name="_Ref66442918"/>
    <w:bookmarkStart w:id="12" w:name="_Ref72840047"/>
    <w:p w14:paraId="504EEE43" w14:textId="46011C1B" w:rsidR="002D2CFF"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33A01193" w14:textId="3E3BA9DA" w:rsidR="00FA186D" w:rsidRDefault="00FA186D" w:rsidP="002D2CFF">
      <w:pPr>
        <w:spacing w:before="200"/>
        <w:jc w:val="right"/>
        <w:rPr>
          <w:i/>
          <w:iCs/>
          <w:color w:val="AE2081"/>
          <w:sz w:val="18"/>
          <w:szCs w:val="18"/>
          <w:u w:val="single"/>
        </w:rPr>
      </w:pPr>
    </w:p>
    <w:p w14:paraId="11EFF0C8" w14:textId="18F30807" w:rsidR="00FA186D" w:rsidRDefault="00FA186D" w:rsidP="002D2CFF">
      <w:pPr>
        <w:spacing w:before="200"/>
        <w:jc w:val="right"/>
        <w:rPr>
          <w:i/>
          <w:iCs/>
          <w:color w:val="AE2081"/>
          <w:sz w:val="18"/>
          <w:szCs w:val="18"/>
          <w:u w:val="single"/>
        </w:rPr>
      </w:pPr>
    </w:p>
    <w:p w14:paraId="19358F12" w14:textId="6ADB1966" w:rsidR="00FA186D" w:rsidRDefault="00FA186D" w:rsidP="002D2CFF">
      <w:pPr>
        <w:spacing w:before="200"/>
        <w:jc w:val="right"/>
        <w:rPr>
          <w:i/>
          <w:iCs/>
          <w:color w:val="AE2081"/>
          <w:sz w:val="18"/>
          <w:szCs w:val="18"/>
          <w:u w:val="single"/>
        </w:rPr>
      </w:pPr>
    </w:p>
    <w:p w14:paraId="2818041B" w14:textId="77777777" w:rsidR="00FA186D" w:rsidRPr="00FA186D" w:rsidRDefault="00FA186D" w:rsidP="00FA186D">
      <w:pPr>
        <w:pStyle w:val="Kop3"/>
        <w:numPr>
          <w:ilvl w:val="0"/>
          <w:numId w:val="0"/>
        </w:numPr>
        <w:ind w:left="737" w:hanging="737"/>
        <w:rPr>
          <w:b/>
        </w:rPr>
      </w:pPr>
      <w:r w:rsidRPr="00FA186D">
        <w:rPr>
          <w:b/>
        </w:rPr>
        <w:t>Een dag in onze kleuterschool</w:t>
      </w:r>
    </w:p>
    <w:p w14:paraId="3C62577A" w14:textId="77777777" w:rsidR="00FA186D" w:rsidRPr="002F0ABD" w:rsidRDefault="00FA186D" w:rsidP="00FA186D">
      <w:pPr>
        <w:pStyle w:val="Punt"/>
        <w:numPr>
          <w:ilvl w:val="0"/>
          <w:numId w:val="0"/>
        </w:numPr>
        <w:spacing w:before="120"/>
        <w:jc w:val="left"/>
        <w:rPr>
          <w:rFonts w:ascii="Trebuchet MS" w:eastAsiaTheme="minorHAnsi" w:hAnsi="Trebuchet MS" w:cstheme="minorBidi"/>
          <w:color w:val="262626" w:themeColor="text1" w:themeTint="D9"/>
          <w:spacing w:val="0"/>
          <w:sz w:val="20"/>
          <w:lang w:val="nl-BE" w:eastAsia="en-US"/>
        </w:rPr>
      </w:pPr>
    </w:p>
    <w:p w14:paraId="23C2AABB" w14:textId="77777777" w:rsidR="00FA186D" w:rsidRPr="002F0ABD" w:rsidRDefault="00FA186D" w:rsidP="00FA186D">
      <w:pPr>
        <w:pStyle w:val="Punt"/>
        <w:numPr>
          <w:ilvl w:val="0"/>
          <w:numId w:val="0"/>
        </w:numPr>
        <w:pBdr>
          <w:top w:val="single" w:sz="4" w:space="1" w:color="auto"/>
          <w:left w:val="single" w:sz="4" w:space="4" w:color="auto"/>
          <w:bottom w:val="single" w:sz="4" w:space="1" w:color="auto"/>
          <w:right w:val="single" w:sz="4" w:space="4" w:color="auto"/>
        </w:pBdr>
        <w:ind w:left="357" w:hanging="357"/>
        <w:jc w:val="left"/>
        <w:rPr>
          <w:rFonts w:ascii="Trebuchet MS" w:eastAsiaTheme="minorHAnsi" w:hAnsi="Trebuchet MS" w:cstheme="minorBidi"/>
          <w:color w:val="262626" w:themeColor="text1" w:themeTint="D9"/>
          <w:spacing w:val="0"/>
          <w:sz w:val="20"/>
          <w:lang w:val="nl-BE" w:eastAsia="en-US"/>
        </w:rPr>
      </w:pPr>
      <w:r w:rsidRPr="002F0ABD">
        <w:rPr>
          <w:rFonts w:ascii="Trebuchet MS" w:eastAsiaTheme="minorHAnsi" w:hAnsi="Trebuchet MS" w:cstheme="minorBidi"/>
          <w:color w:val="262626" w:themeColor="text1" w:themeTint="D9"/>
          <w:spacing w:val="0"/>
          <w:sz w:val="20"/>
          <w:lang w:val="nl-BE" w:eastAsia="en-US"/>
        </w:rPr>
        <w:t>Voormiddag</w:t>
      </w:r>
      <w:r w:rsidRPr="002F0ABD">
        <w:rPr>
          <w:rFonts w:ascii="Trebuchet MS" w:eastAsiaTheme="minorHAnsi" w:hAnsi="Trebuchet MS" w:cstheme="minorBidi"/>
          <w:color w:val="262626" w:themeColor="text1" w:themeTint="D9"/>
          <w:spacing w:val="0"/>
          <w:sz w:val="20"/>
          <w:lang w:val="nl-BE" w:eastAsia="en-US"/>
        </w:rPr>
        <w:tab/>
        <w:t>08.35 uur tot 12.15 uur</w:t>
      </w:r>
    </w:p>
    <w:p w14:paraId="7E1C7F61" w14:textId="145467CF" w:rsidR="00FA186D" w:rsidRPr="002F0ABD" w:rsidRDefault="00FA186D" w:rsidP="00FA186D">
      <w:pPr>
        <w:pStyle w:val="Punt"/>
        <w:numPr>
          <w:ilvl w:val="0"/>
          <w:numId w:val="0"/>
        </w:numPr>
        <w:pBdr>
          <w:top w:val="single" w:sz="4" w:space="1" w:color="auto"/>
          <w:left w:val="single" w:sz="4" w:space="4" w:color="auto"/>
          <w:bottom w:val="single" w:sz="4" w:space="1" w:color="auto"/>
          <w:right w:val="single" w:sz="4" w:space="4" w:color="auto"/>
        </w:pBdr>
        <w:ind w:left="357" w:hanging="357"/>
        <w:jc w:val="left"/>
        <w:rPr>
          <w:rFonts w:ascii="Trebuchet MS" w:eastAsiaTheme="minorHAnsi" w:hAnsi="Trebuchet MS" w:cstheme="minorBidi"/>
          <w:color w:val="262626" w:themeColor="text1" w:themeTint="D9"/>
          <w:spacing w:val="0"/>
          <w:sz w:val="20"/>
          <w:lang w:val="nl-BE" w:eastAsia="en-US"/>
        </w:rPr>
      </w:pPr>
      <w:r w:rsidRPr="002F0ABD">
        <w:rPr>
          <w:rFonts w:ascii="Trebuchet MS" w:eastAsiaTheme="minorHAnsi" w:hAnsi="Trebuchet MS" w:cstheme="minorBidi"/>
          <w:color w:val="262626" w:themeColor="text1" w:themeTint="D9"/>
          <w:spacing w:val="0"/>
          <w:sz w:val="20"/>
          <w:lang w:val="nl-BE" w:eastAsia="en-US"/>
        </w:rPr>
        <w:t>Namiddag</w:t>
      </w:r>
      <w:r w:rsidRPr="002F0ABD">
        <w:rPr>
          <w:rFonts w:ascii="Trebuchet MS" w:eastAsiaTheme="minorHAnsi" w:hAnsi="Trebuchet MS" w:cstheme="minorBidi"/>
          <w:color w:val="262626" w:themeColor="text1" w:themeTint="D9"/>
          <w:spacing w:val="0"/>
          <w:sz w:val="20"/>
          <w:lang w:val="nl-BE" w:eastAsia="en-US"/>
        </w:rPr>
        <w:tab/>
      </w:r>
      <w:r>
        <w:rPr>
          <w:rFonts w:ascii="Trebuchet MS" w:eastAsiaTheme="minorHAnsi" w:hAnsi="Trebuchet MS" w:cstheme="minorBidi"/>
          <w:color w:val="262626" w:themeColor="text1" w:themeTint="D9"/>
          <w:spacing w:val="0"/>
          <w:sz w:val="20"/>
          <w:lang w:val="nl-BE" w:eastAsia="en-US"/>
        </w:rPr>
        <w:tab/>
      </w:r>
      <w:r w:rsidRPr="002F0ABD">
        <w:rPr>
          <w:rFonts w:ascii="Trebuchet MS" w:eastAsiaTheme="minorHAnsi" w:hAnsi="Trebuchet MS" w:cstheme="minorBidi"/>
          <w:color w:val="262626" w:themeColor="text1" w:themeTint="D9"/>
          <w:spacing w:val="0"/>
          <w:sz w:val="20"/>
          <w:lang w:val="nl-BE" w:eastAsia="en-US"/>
        </w:rPr>
        <w:t>13.35 uur (O)/13.25 uur (B) tot 15.30 uur</w:t>
      </w:r>
    </w:p>
    <w:p w14:paraId="264F95F7" w14:textId="77777777" w:rsidR="00FA186D" w:rsidRPr="002F0ABD" w:rsidRDefault="00FA186D" w:rsidP="00FA186D"/>
    <w:p w14:paraId="526F4EDE" w14:textId="645552E7" w:rsidR="00FA186D" w:rsidRPr="002F0ABD" w:rsidRDefault="00FA186D" w:rsidP="00FA186D">
      <w:r w:rsidRPr="002F0ABD">
        <w:t>Elke ochtend komen de kleuters na het belsignaal</w:t>
      </w:r>
      <w:r>
        <w:t xml:space="preserve"> of liedje</w:t>
      </w:r>
      <w:r w:rsidRPr="002F0ABD">
        <w:t xml:space="preserve"> klaar staan in de rij en vertrekken samen met hun </w:t>
      </w:r>
      <w:r w:rsidR="00015662">
        <w:t xml:space="preserve">leraar </w:t>
      </w:r>
      <w:r w:rsidRPr="002F0ABD">
        <w:t>naar hun klas.</w:t>
      </w:r>
      <w:r>
        <w:t xml:space="preserve"> </w:t>
      </w:r>
      <w:r w:rsidRPr="002F0ABD">
        <w:t>De kleinsten krijgen de kans om eerst vrij te experimenteren in de klasruimte.Daarna kan na een gezellig onthaal en een sfeervol gebedsmoment een fijne klasdag beginnen.</w:t>
      </w:r>
    </w:p>
    <w:p w14:paraId="13317B75" w14:textId="77777777" w:rsidR="00FA186D" w:rsidRPr="002F0ABD" w:rsidRDefault="00FA186D" w:rsidP="00FA186D">
      <w:r w:rsidRPr="002F0ABD">
        <w:t>Na het onthaalmoment worden er volgens het ontwikkelingsniveau van de kleuters en de actualiteit van de dag of het belangstellingscentrum, allerlei pedagogisch verantwoorde groeps- of klassikale activiteiten, zoals waarnemingen, wiskundige spelen, muzikale activiteiten, beeldende expressie, bewegingsopvoeding, taalspelen en nog vele anderen, georganiseerd in de doelgerichte hoeken van de klas.</w:t>
      </w:r>
    </w:p>
    <w:p w14:paraId="6C5A050D" w14:textId="77777777" w:rsidR="00FA186D" w:rsidRPr="002F0ABD" w:rsidRDefault="00FA186D" w:rsidP="00FA186D">
      <w:r w:rsidRPr="002F0ABD">
        <w:rPr>
          <w:noProof/>
        </w:rPr>
        <w:drawing>
          <wp:anchor distT="0" distB="0" distL="114300" distR="114300" simplePos="0" relativeHeight="251691045" behindDoc="0" locked="0" layoutInCell="1" allowOverlap="1" wp14:anchorId="28340F36" wp14:editId="70385B50">
            <wp:simplePos x="0" y="0"/>
            <wp:positionH relativeFrom="column">
              <wp:posOffset>-1807</wp:posOffset>
            </wp:positionH>
            <wp:positionV relativeFrom="paragraph">
              <wp:posOffset>221724</wp:posOffset>
            </wp:positionV>
            <wp:extent cx="1979295" cy="798195"/>
            <wp:effectExtent l="0" t="0" r="1905" b="1905"/>
            <wp:wrapSquare wrapText="bothSides"/>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kshop_rutger_tekening.jpg"/>
                    <pic:cNvPicPr/>
                  </pic:nvPicPr>
                  <pic:blipFill>
                    <a:blip r:embed="rId42"/>
                    <a:stretch>
                      <a:fillRect/>
                    </a:stretch>
                  </pic:blipFill>
                  <pic:spPr>
                    <a:xfrm>
                      <a:off x="0" y="0"/>
                      <a:ext cx="1979295" cy="798195"/>
                    </a:xfrm>
                    <a:prstGeom prst="rect">
                      <a:avLst/>
                    </a:prstGeom>
                  </pic:spPr>
                </pic:pic>
              </a:graphicData>
            </a:graphic>
            <wp14:sizeRelH relativeFrom="page">
              <wp14:pctWidth>0</wp14:pctWidth>
            </wp14:sizeRelH>
            <wp14:sizeRelV relativeFrom="page">
              <wp14:pctHeight>0</wp14:pctHeight>
            </wp14:sizeRelV>
          </wp:anchor>
        </w:drawing>
      </w:r>
      <w:r w:rsidRPr="002F0ABD">
        <w:t xml:space="preserve">Spelenderwijs worden de kleuters ingewijd in allerlei vaardigheden en worden ze uitgenodigd tot ontdekken en exploreren. </w:t>
      </w:r>
    </w:p>
    <w:p w14:paraId="6AE64D0C" w14:textId="5F3C8985" w:rsidR="00FA186D" w:rsidRPr="002F0ABD" w:rsidRDefault="00FA186D" w:rsidP="00FA186D">
      <w:r w:rsidRPr="002F0ABD">
        <w:t>Na de middagpauze wordt uw kleuter terug in de school verwacht. Bij het belsignaal</w:t>
      </w:r>
      <w:r>
        <w:t xml:space="preserve"> of liedje</w:t>
      </w:r>
      <w:r w:rsidRPr="002F0ABD">
        <w:t xml:space="preserve"> gaan ze in rij terug naar hun klasje. Na een klassikaal moment maken de kleuters </w:t>
      </w:r>
      <w:r>
        <w:t xml:space="preserve">opnieuw </w:t>
      </w:r>
      <w:r w:rsidRPr="002F0ABD">
        <w:t xml:space="preserve">een spelkeuze. De </w:t>
      </w:r>
      <w:r w:rsidR="00015662">
        <w:t xml:space="preserve">leraar </w:t>
      </w:r>
      <w:r>
        <w:t>zal</w:t>
      </w:r>
      <w:r w:rsidRPr="002F0ABD">
        <w:t xml:space="preserve"> hulp </w:t>
      </w:r>
      <w:r>
        <w:t>b</w:t>
      </w:r>
      <w:r w:rsidRPr="002F0ABD">
        <w:t>ieden aan een individuele kleuter of voor een doelgerichte observatie.</w:t>
      </w:r>
    </w:p>
    <w:p w14:paraId="0759BAF6" w14:textId="3529F7D2" w:rsidR="00FA186D" w:rsidRPr="002F0ABD" w:rsidRDefault="00FA186D" w:rsidP="00FA186D">
      <w:r w:rsidRPr="002F0ABD">
        <w:t>Na de namiddag speeltijd ruimen de kinderen op. Het afsluitmoment volgt met een spannend verhaal en een gezellige evaluatieronde.</w:t>
      </w:r>
    </w:p>
    <w:p w14:paraId="186626F7" w14:textId="77777777" w:rsidR="00FA186D" w:rsidRPr="002F0ABD" w:rsidRDefault="00FA186D" w:rsidP="00FA186D">
      <w:r w:rsidRPr="002F0ABD">
        <w:rPr>
          <w:noProof/>
        </w:rPr>
        <w:drawing>
          <wp:anchor distT="0" distB="0" distL="114300" distR="114300" simplePos="0" relativeHeight="251687973" behindDoc="0" locked="0" layoutInCell="1" allowOverlap="1" wp14:anchorId="3D13FDF4" wp14:editId="43025714">
            <wp:simplePos x="0" y="0"/>
            <wp:positionH relativeFrom="column">
              <wp:posOffset>3886200</wp:posOffset>
            </wp:positionH>
            <wp:positionV relativeFrom="paragraph">
              <wp:posOffset>194945</wp:posOffset>
            </wp:positionV>
            <wp:extent cx="800100" cy="615950"/>
            <wp:effectExtent l="0" t="0" r="12700" b="0"/>
            <wp:wrapSquare wrapText="bothSides"/>
            <wp:docPr id="116" name="Afbeelding 116" descr="j0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324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ABD">
        <w:t xml:space="preserve">Om 15.30 uur verlaten alle kleuters moe maar voldaan hun klasje en wacht mama of papa hen op om naar huis te gaan. </w:t>
      </w:r>
    </w:p>
    <w:p w14:paraId="0134B2E9" w14:textId="77777777" w:rsidR="000E748A" w:rsidRPr="00E7750A" w:rsidRDefault="000E748A" w:rsidP="000E748A">
      <w:pPr>
        <w:shd w:val="clear" w:color="auto" w:fill="FFFFFF"/>
        <w:rPr>
          <w:b/>
          <w:i/>
          <w:iCs/>
        </w:rPr>
      </w:pPr>
      <w:r w:rsidRPr="00E7750A">
        <w:rPr>
          <w:b/>
          <w:i/>
          <w:iCs/>
        </w:rPr>
        <w:t>Lessen bewegingsopvoeding</w:t>
      </w:r>
    </w:p>
    <w:p w14:paraId="33C128C4" w14:textId="1A8A7758" w:rsidR="000E748A" w:rsidRPr="002F0ABD" w:rsidRDefault="000E748A" w:rsidP="000E748A">
      <w:pPr>
        <w:shd w:val="clear" w:color="auto" w:fill="FFFFFF"/>
        <w:rPr>
          <w:iCs/>
        </w:rPr>
      </w:pPr>
      <w:r w:rsidRPr="002F0ABD">
        <w:rPr>
          <w:iCs/>
        </w:rPr>
        <w:t>De lessen bewegingsopvoeding maken integraal deel uit van ons aanbod. Alle kinderen moeten eraan deelnemen.</w:t>
      </w:r>
      <w:r>
        <w:rPr>
          <w:iCs/>
        </w:rPr>
        <w:t xml:space="preserve"> </w:t>
      </w:r>
      <w:r w:rsidRPr="002F0ABD">
        <w:rPr>
          <w:iCs/>
        </w:rPr>
        <w:t xml:space="preserve">De kleuters krijgen </w:t>
      </w:r>
      <w:r>
        <w:rPr>
          <w:iCs/>
        </w:rPr>
        <w:t xml:space="preserve">elke week </w:t>
      </w:r>
      <w:r w:rsidRPr="002F0ABD">
        <w:rPr>
          <w:iCs/>
        </w:rPr>
        <w:t xml:space="preserve">2 lestijden </w:t>
      </w:r>
      <w:r>
        <w:rPr>
          <w:iCs/>
        </w:rPr>
        <w:t xml:space="preserve">van 50 minuten </w:t>
      </w:r>
      <w:r w:rsidRPr="002F0ABD">
        <w:rPr>
          <w:iCs/>
        </w:rPr>
        <w:t>bewegingsopvoeding</w:t>
      </w:r>
      <w:r>
        <w:rPr>
          <w:iCs/>
        </w:rPr>
        <w:t xml:space="preserve"> van een gymleraar.</w:t>
      </w:r>
    </w:p>
    <w:p w14:paraId="7DDF7912" w14:textId="4D112C15" w:rsidR="000E748A" w:rsidRPr="000E748A" w:rsidRDefault="000E748A" w:rsidP="000E748A">
      <w:pPr>
        <w:shd w:val="clear" w:color="auto" w:fill="FFFFFF"/>
        <w:rPr>
          <w:iCs/>
        </w:rPr>
      </w:pPr>
      <w:r w:rsidRPr="002F0ABD">
        <w:rPr>
          <w:iCs/>
        </w:rPr>
        <w:t>De 5-jarigen doen turnpantoffels (zonder veters) aan om te turnen.</w:t>
      </w:r>
    </w:p>
    <w:p w14:paraId="28D1E4F9" w14:textId="77777777" w:rsidR="00FA186D" w:rsidRPr="002F0ABD" w:rsidRDefault="00FA186D" w:rsidP="00FA186D">
      <w:pPr>
        <w:pBdr>
          <w:top w:val="single" w:sz="4" w:space="1" w:color="auto"/>
          <w:left w:val="single" w:sz="4" w:space="4" w:color="auto"/>
          <w:bottom w:val="single" w:sz="4" w:space="1" w:color="auto"/>
          <w:right w:val="single" w:sz="4" w:space="4" w:color="auto"/>
        </w:pBdr>
        <w:spacing w:line="240" w:lineRule="auto"/>
      </w:pPr>
      <w:r w:rsidRPr="002F0ABD">
        <w:t xml:space="preserve">Speeltijd : </w:t>
      </w:r>
    </w:p>
    <w:p w14:paraId="1749EE57" w14:textId="77777777" w:rsidR="00FA186D" w:rsidRPr="002F0ABD" w:rsidRDefault="00FA186D" w:rsidP="00FA186D">
      <w:pPr>
        <w:pBdr>
          <w:top w:val="single" w:sz="4" w:space="1" w:color="auto"/>
          <w:left w:val="single" w:sz="4" w:space="4" w:color="auto"/>
          <w:bottom w:val="single" w:sz="4" w:space="1" w:color="auto"/>
          <w:right w:val="single" w:sz="4" w:space="4" w:color="auto"/>
        </w:pBdr>
        <w:spacing w:line="240" w:lineRule="auto"/>
        <w:ind w:firstLine="705"/>
      </w:pPr>
      <w:r w:rsidRPr="002F0ABD">
        <w:t xml:space="preserve">voormiddag </w:t>
      </w:r>
      <w:r w:rsidRPr="002F0ABD">
        <w:tab/>
        <w:t>10.20 (O) 10.15 (B) uur tot 10.35 uur</w:t>
      </w:r>
    </w:p>
    <w:p w14:paraId="0A4936D5" w14:textId="2F891CD6" w:rsidR="00FA186D" w:rsidRPr="002F0ABD" w:rsidRDefault="00FA186D" w:rsidP="00FA186D">
      <w:pPr>
        <w:pBdr>
          <w:top w:val="single" w:sz="4" w:space="1" w:color="auto"/>
          <w:left w:val="single" w:sz="4" w:space="4" w:color="auto"/>
          <w:bottom w:val="single" w:sz="4" w:space="1" w:color="auto"/>
          <w:right w:val="single" w:sz="4" w:space="4" w:color="auto"/>
        </w:pBdr>
        <w:spacing w:line="240" w:lineRule="auto"/>
        <w:ind w:firstLine="705"/>
      </w:pPr>
      <w:r w:rsidRPr="002F0ABD">
        <w:t>namiddag</w:t>
      </w:r>
      <w:r w:rsidRPr="002F0ABD">
        <w:tab/>
        <w:t>14.25 uur tot 14.40 uur (O)   1</w:t>
      </w:r>
      <w:r w:rsidR="000E748A">
        <w:t>4</w:t>
      </w:r>
      <w:r w:rsidRPr="002F0ABD">
        <w:t>.</w:t>
      </w:r>
      <w:r w:rsidR="009D6A7D">
        <w:t>15</w:t>
      </w:r>
      <w:r w:rsidRPr="002F0ABD">
        <w:t xml:space="preserve"> uur tot 1</w:t>
      </w:r>
      <w:r w:rsidR="000E748A">
        <w:t>4</w:t>
      </w:r>
      <w:r w:rsidRPr="002F0ABD">
        <w:t>.</w:t>
      </w:r>
      <w:r w:rsidR="009D6A7D">
        <w:t>35</w:t>
      </w:r>
      <w:r w:rsidRPr="002F0ABD">
        <w:t xml:space="preserve"> uur (B)</w:t>
      </w:r>
    </w:p>
    <w:p w14:paraId="35C937D6" w14:textId="4C71FC6E" w:rsidR="00FA186D" w:rsidRPr="002F0ABD" w:rsidRDefault="00FA186D" w:rsidP="00FA186D">
      <w:r w:rsidRPr="002F0ABD">
        <w:t xml:space="preserve">De speeltijden zijn er om zich individueel of in groep te ontspannen. Alle kinderen komen dan ook naar buiten. Niemand gaat, zonder toestemming van de bewakende leraar, in de gang, de refter of </w:t>
      </w:r>
      <w:r w:rsidR="00513E08" w:rsidRPr="002F0ABD">
        <w:rPr>
          <w:noProof/>
        </w:rPr>
        <w:drawing>
          <wp:anchor distT="0" distB="0" distL="114300" distR="114300" simplePos="0" relativeHeight="251688997" behindDoc="0" locked="0" layoutInCell="0" allowOverlap="1" wp14:anchorId="4BD36126" wp14:editId="7A2016E8">
            <wp:simplePos x="0" y="0"/>
            <wp:positionH relativeFrom="column">
              <wp:posOffset>3037840</wp:posOffset>
            </wp:positionH>
            <wp:positionV relativeFrom="paragraph">
              <wp:posOffset>188101</wp:posOffset>
            </wp:positionV>
            <wp:extent cx="457200" cy="571500"/>
            <wp:effectExtent l="0" t="0" r="0" b="12700"/>
            <wp:wrapNone/>
            <wp:docPr id="117" name="Afbeelding 117" descr="j028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283533"/>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ABD">
        <w:t>het klaslokaal. De kleuters krijgen de kans om hun koek</w:t>
      </w:r>
      <w:r w:rsidR="0003427F">
        <w:t xml:space="preserve"> of fruit</w:t>
      </w:r>
      <w:r w:rsidRPr="002F0ABD">
        <w:t xml:space="preserve"> op te eten en te drinken in de voormiddag.</w:t>
      </w:r>
    </w:p>
    <w:p w14:paraId="05F642A0" w14:textId="26D4F58D" w:rsidR="00FA186D" w:rsidRPr="002F0ABD" w:rsidRDefault="00FA186D" w:rsidP="00FA186D">
      <w:r w:rsidRPr="002F0ABD">
        <w:t xml:space="preserve">We sorteren het afval in de juiste vuilbakken. </w:t>
      </w:r>
    </w:p>
    <w:p w14:paraId="2A2E864B" w14:textId="77777777" w:rsidR="00FA186D" w:rsidRPr="002F0ABD" w:rsidRDefault="00FA186D" w:rsidP="00FA186D">
      <w:pPr>
        <w:pBdr>
          <w:top w:val="single" w:sz="4" w:space="1" w:color="auto"/>
          <w:left w:val="single" w:sz="4" w:space="4" w:color="auto"/>
          <w:bottom w:val="single" w:sz="4" w:space="1" w:color="auto"/>
          <w:right w:val="single" w:sz="4" w:space="4" w:color="auto"/>
        </w:pBdr>
      </w:pPr>
      <w:r w:rsidRPr="002F0ABD">
        <w:t xml:space="preserve">Middag : </w:t>
      </w:r>
    </w:p>
    <w:p w14:paraId="76737CE3" w14:textId="18AE5811" w:rsidR="00FA186D" w:rsidRPr="002F0ABD" w:rsidRDefault="00FA186D" w:rsidP="00FA186D">
      <w:pPr>
        <w:pBdr>
          <w:top w:val="single" w:sz="4" w:space="1" w:color="auto"/>
          <w:left w:val="single" w:sz="4" w:space="4" w:color="auto"/>
          <w:bottom w:val="single" w:sz="4" w:space="1" w:color="auto"/>
          <w:right w:val="single" w:sz="4" w:space="4" w:color="auto"/>
        </w:pBdr>
      </w:pPr>
      <w:r w:rsidRPr="002F0ABD">
        <w:tab/>
        <w:t>12.15 uur tot 13.35 uur (O)</w:t>
      </w:r>
      <w:r w:rsidR="00513E08">
        <w:t xml:space="preserve">, tot </w:t>
      </w:r>
      <w:r w:rsidRPr="002F0ABD">
        <w:t>13.25 (B)</w:t>
      </w:r>
    </w:p>
    <w:p w14:paraId="3BEBCECD" w14:textId="4195CA2B" w:rsidR="00FA186D" w:rsidRPr="002F0ABD" w:rsidRDefault="00FA186D" w:rsidP="00FA186D">
      <w:r w:rsidRPr="002F0ABD">
        <w:t xml:space="preserve">Tijdens de middag brengen de kinderen zelf boterhammen mee, in </w:t>
      </w:r>
      <w:r w:rsidRPr="00E52AA3">
        <w:rPr>
          <w:b/>
        </w:rPr>
        <w:t>een brooddoos</w:t>
      </w:r>
      <w:r w:rsidRPr="002F0ABD">
        <w:t xml:space="preserve"> waarop naam en voornaam is vermeld. We gebruiken </w:t>
      </w:r>
      <w:r w:rsidRPr="00E52AA3">
        <w:rPr>
          <w:b/>
        </w:rPr>
        <w:t>geen aluminiumfolie</w:t>
      </w:r>
      <w:r w:rsidRPr="002F0ABD">
        <w:t>. Samen werken we aan een milieuvriendelijke school, “een MOS-school”.</w:t>
      </w:r>
    </w:p>
    <w:p w14:paraId="606964F0" w14:textId="36A27098" w:rsidR="00FA186D" w:rsidRPr="002F0ABD" w:rsidRDefault="00FA186D" w:rsidP="00FA186D">
      <w:r w:rsidRPr="002F0ABD">
        <w:t xml:space="preserve">In de school </w:t>
      </w:r>
      <w:r w:rsidRPr="00FA186D">
        <w:rPr>
          <w:b/>
        </w:rPr>
        <w:t>De Zevensprong kan uw kind gebruik maken van onze slaap</w:t>
      </w:r>
      <w:r>
        <w:rPr>
          <w:b/>
        </w:rPr>
        <w:t>hoekje</w:t>
      </w:r>
      <w:r w:rsidRPr="00FA186D">
        <w:rPr>
          <w:b/>
        </w:rPr>
        <w:t xml:space="preserve"> Doezeltje</w:t>
      </w:r>
      <w:r w:rsidRPr="002F0ABD">
        <w:t>. Heeft uw kindje, na het eten, nog nood aan een dutje, dan kan dat.  Zo bieden we de kinderen een zachte overgang aan tussen thuis en school.  Slapen is niet verplicht. U kan als ouder uw kindje hiervoor inschrijven.</w:t>
      </w:r>
    </w:p>
    <w:p w14:paraId="46523C8E" w14:textId="437C47CC" w:rsidR="00FA186D" w:rsidRDefault="00FA186D" w:rsidP="00FA186D">
      <w:r>
        <w:rPr>
          <w:noProof/>
        </w:rPr>
        <w:drawing>
          <wp:anchor distT="0" distB="0" distL="114300" distR="114300" simplePos="0" relativeHeight="251690021" behindDoc="0" locked="0" layoutInCell="1" allowOverlap="1" wp14:anchorId="2720FEBD" wp14:editId="37D954D4">
            <wp:simplePos x="0" y="0"/>
            <wp:positionH relativeFrom="column">
              <wp:posOffset>74930</wp:posOffset>
            </wp:positionH>
            <wp:positionV relativeFrom="paragraph">
              <wp:posOffset>138522</wp:posOffset>
            </wp:positionV>
            <wp:extent cx="1310005" cy="686435"/>
            <wp:effectExtent l="0" t="0" r="0" b="0"/>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000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ABD">
        <w:t xml:space="preserve">Na het eten gaan ze naar hun eigen bedje en </w:t>
      </w:r>
      <w:r w:rsidR="00D718A3">
        <w:t>rond</w:t>
      </w:r>
      <w:r w:rsidRPr="002F0ABD">
        <w:t xml:space="preserve"> 13</w:t>
      </w:r>
      <w:r w:rsidR="00E52AA3">
        <w:t>.3</w:t>
      </w:r>
      <w:r w:rsidR="00D718A3">
        <w:t>0</w:t>
      </w:r>
      <w:r w:rsidRPr="002F0ABD">
        <w:t xml:space="preserve"> uur maken we de kindjes, die nog slapen, rustig wakker zodat ze ’s avonds weer tijdig kunnen gaan slapen. Wenst u gebruik te maken van de slaapklas stuur dan een mailtje naar </w:t>
      </w:r>
      <w:r>
        <w:fldChar w:fldCharType="begin"/>
      </w:r>
      <w:r>
        <w:instrText xml:space="preserve"> HYPERLINK "mailto:directie@de7sprong.be" </w:instrText>
      </w:r>
      <w:r>
        <w:fldChar w:fldCharType="separate"/>
      </w:r>
      <w:r w:rsidRPr="002F0ABD">
        <w:t>directie@de7sprong.be</w:t>
      </w:r>
      <w:r>
        <w:fldChar w:fldCharType="end"/>
      </w:r>
      <w:r w:rsidRPr="002F0ABD">
        <w:t xml:space="preserve"> en wij zorgen ervoor dat zijn/haar bedje klaar staat.</w:t>
      </w:r>
    </w:p>
    <w:p w14:paraId="5BE9E69B" w14:textId="77777777" w:rsidR="00FA186D" w:rsidRPr="002F0ABD" w:rsidRDefault="00FA186D" w:rsidP="00FA186D"/>
    <w:p w14:paraId="3740AC0A" w14:textId="77777777" w:rsidR="00FA186D" w:rsidRPr="00DD3708" w:rsidRDefault="00FA186D" w:rsidP="00DD3708">
      <w:pPr>
        <w:pStyle w:val="Kop3"/>
        <w:numPr>
          <w:ilvl w:val="0"/>
          <w:numId w:val="0"/>
        </w:numPr>
        <w:ind w:left="737" w:hanging="737"/>
        <w:rPr>
          <w:b/>
        </w:rPr>
      </w:pPr>
      <w:r w:rsidRPr="00DD3708">
        <w:rPr>
          <w:b/>
        </w:rPr>
        <w:t>Voor- en naschoolse opvang</w:t>
      </w:r>
    </w:p>
    <w:p w14:paraId="4714CC68" w14:textId="77777777" w:rsidR="00FA186D" w:rsidRPr="002F0ABD" w:rsidRDefault="00FA186D" w:rsidP="00FA186D">
      <w:r w:rsidRPr="002F0ABD">
        <w:t xml:space="preserve">De kleuters kunnen ’s morgens 15 minuten voor het belsignaal d.w.z. vanaf 8.20 uur op de speelplaats terecht waar er uiteraard bewaking is voorzien. Wie vroeger naar de school komt, gaat zowel in Overbroek als in Brecht naar de voorbewaking. </w:t>
      </w:r>
    </w:p>
    <w:p w14:paraId="09C9711C" w14:textId="659A26B0" w:rsidR="00FA186D" w:rsidRPr="002F0ABD" w:rsidRDefault="00FA186D" w:rsidP="00FA186D">
      <w:r w:rsidRPr="002F0ABD">
        <w:t>De kinderopvang van de school houdt daar toezicht vanaf 7.50 uur.</w:t>
      </w:r>
    </w:p>
    <w:p w14:paraId="1005066F" w14:textId="77777777" w:rsidR="00FA186D" w:rsidRPr="002F0ABD" w:rsidRDefault="00FA186D" w:rsidP="00FA186D">
      <w:r w:rsidRPr="002F0ABD">
        <w:t xml:space="preserve">Tijdens de middagpauze houden leraren en/of middagmoeders toezicht. De naschoolse opvang begint om 15.45 uur. De kleuters die dan nog niet zijn afgehaald kunnen nog in de nabewaking blijven tot 16.15 uur onder toezicht. Deze opvang is gratis. </w:t>
      </w:r>
    </w:p>
    <w:p w14:paraId="2BD479D6" w14:textId="77777777" w:rsidR="00FA186D" w:rsidRPr="002F0ABD" w:rsidRDefault="00FA186D" w:rsidP="00FA186D">
      <w:r w:rsidRPr="002F0ABD">
        <w:t xml:space="preserve">Op woensdagmiddag er geen nabewaking. </w:t>
      </w:r>
    </w:p>
    <w:p w14:paraId="315C5E60" w14:textId="65CB20E0" w:rsidR="00FA186D" w:rsidRPr="002F0ABD" w:rsidRDefault="00FA186D" w:rsidP="00FA186D">
      <w:r w:rsidRPr="002F0ABD">
        <w:t>De kleuters hebben voor en na deze uren geen toelating om zonder toezicht op de speelplaats te zijn.</w:t>
      </w:r>
    </w:p>
    <w:p w14:paraId="3F9D4BA3" w14:textId="77777777" w:rsidR="00FA186D" w:rsidRPr="002F0ABD" w:rsidRDefault="00FA186D" w:rsidP="00FA186D">
      <w:r w:rsidRPr="002F0ABD">
        <w:t xml:space="preserve">Ouders die niet op tijd kunnen zijn om hun kinderen op te halen verwittigen de school. </w:t>
      </w:r>
    </w:p>
    <w:p w14:paraId="106B7FFD" w14:textId="77777777" w:rsidR="00FA186D" w:rsidRPr="002F0ABD" w:rsidRDefault="00FA186D" w:rsidP="00FA186D">
      <w:r w:rsidRPr="002F0ABD">
        <w:t>Indien de school niet verwittigd is, wordt het kind na de nabewaking naar Ferm gebracht indien uw kind daar ingeschreven is.</w:t>
      </w:r>
    </w:p>
    <w:p w14:paraId="0719C33D" w14:textId="77777777" w:rsidR="00FA186D" w:rsidRPr="002F0ABD" w:rsidRDefault="00FA186D" w:rsidP="00FA186D">
      <w:r w:rsidRPr="002F0ABD">
        <w:t>Aangezien de voor- en nabewaking door één persoon wordt uitgevoerd en we de veiligheid van de kleuters willen garanderen, vragen we hierbij om de kinderen alleen maar deel te laten nemen aan deze bewaking indien echt nodig.</w:t>
      </w:r>
    </w:p>
    <w:p w14:paraId="0263A2BA" w14:textId="77777777" w:rsidR="00FA186D" w:rsidRPr="002F0ABD" w:rsidRDefault="00FA186D" w:rsidP="00FA186D">
      <w:r w:rsidRPr="002F0ABD">
        <w:t>Tevens willen we vragen dat om wanneer u uw kleuter in de nabewaking komt ophalen ze niet meer verder wil te laten spelen. Dit alles vragen we u om het overzicht en de veiligheid te kunnen bewaken bij deze opvang. Alvast van harte dank voor uw medewerking.</w:t>
      </w:r>
    </w:p>
    <w:p w14:paraId="43666973" w14:textId="77777777" w:rsidR="00FA186D" w:rsidRPr="002F0ABD" w:rsidRDefault="00FA186D" w:rsidP="00FA186D"/>
    <w:p w14:paraId="4AE83D3E" w14:textId="77777777" w:rsidR="00FA186D" w:rsidRPr="002F0ABD" w:rsidRDefault="00FA186D" w:rsidP="00FA186D">
      <w:r w:rsidRPr="002F0ABD">
        <w:t xml:space="preserve">In </w:t>
      </w:r>
      <w:r w:rsidRPr="00DD3708">
        <w:rPr>
          <w:b/>
        </w:rPr>
        <w:t>bijlage 6</w:t>
      </w:r>
      <w:r w:rsidRPr="002F0ABD">
        <w:t xml:space="preserve"> vindt u informatie over de “buitenschoolse” kinderopvang in de gemeente Brecht.</w:t>
      </w:r>
    </w:p>
    <w:p w14:paraId="4A82438C" w14:textId="77777777" w:rsidR="00FA186D" w:rsidRPr="002F0ABD" w:rsidRDefault="00FA186D" w:rsidP="00FA186D">
      <w:r w:rsidRPr="002F0ABD">
        <w:t>Wanneer de bel gaat om 12.15 uur en om 15.30 uur mogen de poorten open en staan de kleuters te wachten:</w:t>
      </w:r>
    </w:p>
    <w:p w14:paraId="02662B67" w14:textId="44466942" w:rsidR="00FA186D" w:rsidRPr="002F0ABD" w:rsidRDefault="000E748A" w:rsidP="00FA186D">
      <w:r>
        <w:t>O</w:t>
      </w:r>
      <w:r w:rsidR="00FA186D" w:rsidRPr="002F0ABD">
        <w:t xml:space="preserve">p de speelplaats dicht bij hun klas, de kleuters geven hun klasjuf een hand voordat ze naar hun ouders gaan. </w:t>
      </w:r>
      <w:r>
        <w:t>(Overbroek)</w:t>
      </w:r>
    </w:p>
    <w:p w14:paraId="1EEC7B94" w14:textId="73BC6DDF" w:rsidR="00E52AA3" w:rsidRDefault="000E748A" w:rsidP="00FA186D">
      <w:r>
        <w:t>Of i</w:t>
      </w:r>
      <w:r w:rsidR="00FA186D" w:rsidRPr="002F0ABD">
        <w:t>n de klas, de ouders komen zelf de kleuters ophalen bij hun juf.</w:t>
      </w:r>
      <w:r w:rsidR="00DD3708">
        <w:t xml:space="preserve"> </w:t>
      </w:r>
      <w:r>
        <w:t>(Brecht)</w:t>
      </w:r>
    </w:p>
    <w:p w14:paraId="06C35BDC" w14:textId="77777777" w:rsidR="00FA186D" w:rsidRPr="00163D69" w:rsidRDefault="00FA186D" w:rsidP="00FA186D">
      <w:pPr>
        <w:rPr>
          <w:rFonts w:ascii="Avenir Light" w:hAnsi="Avenir Light"/>
        </w:rPr>
      </w:pPr>
    </w:p>
    <w:p w14:paraId="0FA7C44B" w14:textId="77777777" w:rsidR="00FA186D" w:rsidRPr="00A46876" w:rsidRDefault="00FA186D" w:rsidP="00A46876">
      <w:pPr>
        <w:pStyle w:val="Kop3"/>
        <w:numPr>
          <w:ilvl w:val="0"/>
          <w:numId w:val="0"/>
        </w:numPr>
        <w:ind w:left="737" w:hanging="737"/>
        <w:rPr>
          <w:b/>
        </w:rPr>
      </w:pPr>
      <w:r w:rsidRPr="00A46876">
        <w:rPr>
          <w:b/>
        </w:rPr>
        <w:t>Veilig van en naar de school</w:t>
      </w:r>
    </w:p>
    <w:p w14:paraId="32221BA8" w14:textId="2A79A4C5" w:rsidR="00FA186D" w:rsidRPr="002F0ABD" w:rsidRDefault="00FA186D" w:rsidP="00FA186D">
      <w:pPr>
        <w:shd w:val="clear" w:color="auto" w:fill="FFFFFF"/>
        <w:rPr>
          <w:iCs/>
        </w:rPr>
      </w:pPr>
      <w:r w:rsidRPr="002F0ABD">
        <w:rPr>
          <w:iCs/>
        </w:rPr>
        <w:t>Elke morgen, middag en avond streven we ernaar dat onze kinderen veilig naar de school kunnen komen en veilig de school kunnen verlaten.</w:t>
      </w:r>
    </w:p>
    <w:p w14:paraId="618BCE87" w14:textId="77777777" w:rsidR="00FA186D" w:rsidRPr="002F0ABD" w:rsidRDefault="00FA186D" w:rsidP="00FA186D">
      <w:pPr>
        <w:shd w:val="clear" w:color="auto" w:fill="FFFFFF"/>
        <w:rPr>
          <w:iCs/>
        </w:rPr>
      </w:pPr>
      <w:r w:rsidRPr="002F0ABD">
        <w:rPr>
          <w:iCs/>
        </w:rPr>
        <w:t xml:space="preserve">Ouders kunnen hun kinderen begeleiden tot aan de schoolpoorten. Blijf nadien niet wachten aan de poort om drukte te vermijden. Op de speelplaats is steeds bewaking voorzien. </w:t>
      </w:r>
    </w:p>
    <w:p w14:paraId="5EF192AD" w14:textId="70E1E1F2" w:rsidR="00FA186D" w:rsidRPr="002F0ABD" w:rsidRDefault="00FA186D" w:rsidP="00FA186D">
      <w:pPr>
        <w:shd w:val="clear" w:color="auto" w:fill="FFFFFF"/>
        <w:rPr>
          <w:iCs/>
        </w:rPr>
      </w:pPr>
      <w:r w:rsidRPr="002F0ABD">
        <w:rPr>
          <w:iCs/>
        </w:rPr>
        <w:t>De kleuters die met de fiets naar de school komen, kunnen hun fiets stallen in de fietsenstalling.</w:t>
      </w:r>
    </w:p>
    <w:p w14:paraId="7494ED15" w14:textId="77777777" w:rsidR="00FA186D" w:rsidRPr="002F0ABD" w:rsidRDefault="00FA186D" w:rsidP="00FA186D">
      <w:pPr>
        <w:rPr>
          <w:iCs/>
        </w:rPr>
      </w:pPr>
      <w:r w:rsidRPr="002F0ABD">
        <w:rPr>
          <w:iCs/>
        </w:rPr>
        <w:t>De school in Brecht heeft twee in- en/of uitgangen.</w:t>
      </w:r>
    </w:p>
    <w:p w14:paraId="10583099" w14:textId="77777777" w:rsidR="00FA186D" w:rsidRPr="002F0ABD" w:rsidRDefault="00FA186D" w:rsidP="00FA186D">
      <w:pPr>
        <w:rPr>
          <w:iCs/>
        </w:rPr>
      </w:pPr>
      <w:r w:rsidRPr="002F0ABD">
        <w:rPr>
          <w:iCs/>
        </w:rPr>
        <w:t>De ingang langs het gemeentepark sluiten wij 10 minuten na het belsignaal af. Wij openen ze weer om 12.15 uur en om 15.30 uur. Wij vragen aan alle ouders om de poort langs de Gasthuisstraat bij het buitengaan zelf af te grendelen.</w:t>
      </w:r>
    </w:p>
    <w:p w14:paraId="224D1BB3" w14:textId="77777777" w:rsidR="00FA186D" w:rsidRPr="002F0ABD" w:rsidRDefault="00FA186D" w:rsidP="00FA186D">
      <w:pPr>
        <w:rPr>
          <w:iCs/>
        </w:rPr>
      </w:pPr>
      <w:r w:rsidRPr="002F0ABD">
        <w:rPr>
          <w:iCs/>
        </w:rPr>
        <w:t xml:space="preserve">Mogen wij u nogmaals vragen om uw kleuter af te geven aan de juffrouw die aan de schoolpoort staat. </w:t>
      </w:r>
    </w:p>
    <w:p w14:paraId="032C6BC3" w14:textId="77777777" w:rsidR="00FA186D" w:rsidRPr="002F0ABD" w:rsidRDefault="00FA186D" w:rsidP="00FA186D">
      <w:pPr>
        <w:rPr>
          <w:iCs/>
        </w:rPr>
      </w:pPr>
      <w:r w:rsidRPr="002F0ABD">
        <w:rPr>
          <w:iCs/>
        </w:rPr>
        <w:t>Mogen we ook vragen dat u:</w:t>
      </w:r>
      <w:r w:rsidRPr="002F0ABD">
        <w:rPr>
          <w:iCs/>
        </w:rPr>
        <w:tab/>
      </w:r>
    </w:p>
    <w:p w14:paraId="5A2EC120" w14:textId="77777777" w:rsidR="00FA186D" w:rsidRPr="002F0ABD" w:rsidRDefault="00FA186D" w:rsidP="006C276F">
      <w:pPr>
        <w:numPr>
          <w:ilvl w:val="0"/>
          <w:numId w:val="16"/>
        </w:numPr>
        <w:suppressAutoHyphens w:val="0"/>
        <w:spacing w:after="0" w:line="240" w:lineRule="auto"/>
        <w:rPr>
          <w:iCs/>
        </w:rPr>
      </w:pPr>
      <w:r w:rsidRPr="002F0ABD">
        <w:rPr>
          <w:iCs/>
          <w:noProof/>
        </w:rPr>
        <w:drawing>
          <wp:anchor distT="0" distB="0" distL="114300" distR="114300" simplePos="0" relativeHeight="251692069" behindDoc="0" locked="0" layoutInCell="1" allowOverlap="1" wp14:anchorId="27981D63" wp14:editId="11AC26AD">
            <wp:simplePos x="0" y="0"/>
            <wp:positionH relativeFrom="column">
              <wp:posOffset>24176</wp:posOffset>
            </wp:positionH>
            <wp:positionV relativeFrom="paragraph">
              <wp:posOffset>148342</wp:posOffset>
            </wp:positionV>
            <wp:extent cx="1021715" cy="1021715"/>
            <wp:effectExtent l="0" t="0" r="0" b="0"/>
            <wp:wrapSquare wrapText="bothSides"/>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g_jules-9917-220-220.pagecache.jpg"/>
                    <pic:cNvPicPr/>
                  </pic:nvPicPr>
                  <pic:blipFill>
                    <a:blip r:embed="rId46"/>
                    <a:stretch>
                      <a:fillRect/>
                    </a:stretch>
                  </pic:blipFill>
                  <pic:spPr>
                    <a:xfrm>
                      <a:off x="0" y="0"/>
                      <a:ext cx="1021715" cy="1021715"/>
                    </a:xfrm>
                    <a:prstGeom prst="rect">
                      <a:avLst/>
                    </a:prstGeom>
                  </pic:spPr>
                </pic:pic>
              </a:graphicData>
            </a:graphic>
            <wp14:sizeRelH relativeFrom="page">
              <wp14:pctWidth>0</wp14:pctWidth>
            </wp14:sizeRelH>
            <wp14:sizeRelV relativeFrom="page">
              <wp14:pctHeight>0</wp14:pctHeight>
            </wp14:sizeRelV>
          </wp:anchor>
        </w:drawing>
      </w:r>
      <w:r w:rsidRPr="002F0ABD">
        <w:rPr>
          <w:iCs/>
        </w:rPr>
        <w:t>niet parkeert of stationeert op de stoepen nabij de school</w:t>
      </w:r>
    </w:p>
    <w:p w14:paraId="4EB3C5B0" w14:textId="77777777" w:rsidR="00FA186D" w:rsidRPr="002F0ABD" w:rsidRDefault="00FA186D" w:rsidP="006C276F">
      <w:pPr>
        <w:numPr>
          <w:ilvl w:val="0"/>
          <w:numId w:val="16"/>
        </w:numPr>
        <w:suppressAutoHyphens w:val="0"/>
        <w:spacing w:after="0" w:line="240" w:lineRule="auto"/>
        <w:rPr>
          <w:iCs/>
        </w:rPr>
      </w:pPr>
      <w:r w:rsidRPr="002F0ABD">
        <w:rPr>
          <w:iCs/>
        </w:rPr>
        <w:t>absolute voorrang geeft aan de kinderen die de straat willen oversteken</w:t>
      </w:r>
    </w:p>
    <w:p w14:paraId="61B3D258" w14:textId="77777777" w:rsidR="00FA186D" w:rsidRPr="002F0ABD" w:rsidRDefault="00FA186D" w:rsidP="006C276F">
      <w:pPr>
        <w:numPr>
          <w:ilvl w:val="0"/>
          <w:numId w:val="16"/>
        </w:numPr>
        <w:suppressAutoHyphens w:val="0"/>
        <w:spacing w:after="0" w:line="240" w:lineRule="auto"/>
        <w:rPr>
          <w:iCs/>
        </w:rPr>
      </w:pPr>
      <w:r w:rsidRPr="002F0ABD">
        <w:rPr>
          <w:iCs/>
        </w:rPr>
        <w:t>gebruik maakt van de parkeerplaatsen</w:t>
      </w:r>
    </w:p>
    <w:p w14:paraId="4A9958E7" w14:textId="77777777" w:rsidR="00FA186D" w:rsidRPr="002F0ABD" w:rsidRDefault="00FA186D" w:rsidP="006C276F">
      <w:pPr>
        <w:numPr>
          <w:ilvl w:val="0"/>
          <w:numId w:val="16"/>
        </w:numPr>
        <w:suppressAutoHyphens w:val="0"/>
        <w:spacing w:after="0" w:line="240" w:lineRule="auto"/>
        <w:rPr>
          <w:iCs/>
        </w:rPr>
      </w:pPr>
      <w:r w:rsidRPr="002F0ABD">
        <w:rPr>
          <w:iCs/>
        </w:rPr>
        <w:t>respect opbrengt voor het optreden van de gemachtigde opzichters</w:t>
      </w:r>
    </w:p>
    <w:p w14:paraId="77F47513" w14:textId="77777777" w:rsidR="00FA186D" w:rsidRPr="002F0ABD" w:rsidRDefault="00FA186D" w:rsidP="006C276F">
      <w:pPr>
        <w:numPr>
          <w:ilvl w:val="0"/>
          <w:numId w:val="16"/>
        </w:numPr>
        <w:suppressAutoHyphens w:val="0"/>
        <w:spacing w:after="0" w:line="240" w:lineRule="auto"/>
        <w:rPr>
          <w:iCs/>
        </w:rPr>
      </w:pPr>
      <w:r w:rsidRPr="002F0ABD">
        <w:rPr>
          <w:iCs/>
        </w:rPr>
        <w:t>de kinderen laat uitstappen aan de voetpadzijde</w:t>
      </w:r>
    </w:p>
    <w:p w14:paraId="783C4DF7" w14:textId="77777777" w:rsidR="00FA186D" w:rsidRDefault="00FA186D" w:rsidP="006C276F">
      <w:pPr>
        <w:numPr>
          <w:ilvl w:val="0"/>
          <w:numId w:val="16"/>
        </w:numPr>
        <w:suppressAutoHyphens w:val="0"/>
        <w:spacing w:after="0" w:line="240" w:lineRule="auto"/>
        <w:rPr>
          <w:iCs/>
        </w:rPr>
      </w:pPr>
      <w:r w:rsidRPr="002F0ABD">
        <w:rPr>
          <w:iCs/>
        </w:rPr>
        <w:t>de kleuters steeds onder begeleiding van aan volwassene met de fiets naar school laat komen</w:t>
      </w:r>
    </w:p>
    <w:p w14:paraId="3C87E482" w14:textId="77777777" w:rsidR="00FA186D" w:rsidRDefault="00FA186D" w:rsidP="006C276F">
      <w:pPr>
        <w:numPr>
          <w:ilvl w:val="0"/>
          <w:numId w:val="16"/>
        </w:numPr>
        <w:suppressAutoHyphens w:val="0"/>
        <w:spacing w:after="0" w:line="240" w:lineRule="auto"/>
        <w:rPr>
          <w:iCs/>
        </w:rPr>
      </w:pPr>
    </w:p>
    <w:p w14:paraId="445618BB" w14:textId="77777777" w:rsidR="00FA186D" w:rsidRDefault="00FA186D" w:rsidP="00FA186D">
      <w:pPr>
        <w:suppressAutoHyphens w:val="0"/>
        <w:spacing w:after="0" w:line="240" w:lineRule="auto"/>
        <w:rPr>
          <w:iCs/>
        </w:rPr>
      </w:pPr>
    </w:p>
    <w:p w14:paraId="35FF9F0B" w14:textId="77777777" w:rsidR="00FA186D" w:rsidRDefault="00FA186D" w:rsidP="00FA186D">
      <w:pPr>
        <w:suppressAutoHyphens w:val="0"/>
        <w:spacing w:after="0" w:line="240" w:lineRule="auto"/>
        <w:rPr>
          <w:iCs/>
        </w:rPr>
      </w:pPr>
    </w:p>
    <w:p w14:paraId="2A852C0F" w14:textId="77777777" w:rsidR="00FA186D" w:rsidRPr="00E52AA3" w:rsidRDefault="00FA186D" w:rsidP="00FA186D">
      <w:pPr>
        <w:suppressAutoHyphens w:val="0"/>
        <w:spacing w:after="0" w:line="240" w:lineRule="auto"/>
        <w:rPr>
          <w:b/>
          <w:iCs/>
        </w:rPr>
      </w:pPr>
      <w:r w:rsidRPr="00E52AA3">
        <w:rPr>
          <w:b/>
          <w:iCs/>
        </w:rPr>
        <w:t xml:space="preserve">Zichtbaarheid voor voetgangers en fietsers </w:t>
      </w:r>
    </w:p>
    <w:p w14:paraId="51F804BA" w14:textId="77777777" w:rsidR="00FA186D" w:rsidRPr="002F0ABD" w:rsidRDefault="00FA186D" w:rsidP="00FA186D">
      <w:pPr>
        <w:suppressAutoHyphens w:val="0"/>
        <w:spacing w:after="0" w:line="240" w:lineRule="auto"/>
        <w:rPr>
          <w:iCs/>
        </w:rPr>
      </w:pPr>
    </w:p>
    <w:p w14:paraId="32DA4623" w14:textId="77777777" w:rsidR="00FA186D" w:rsidRPr="002F0ABD" w:rsidRDefault="00FA186D" w:rsidP="00E52AA3">
      <w:pPr>
        <w:shd w:val="clear" w:color="auto" w:fill="FFFFFF"/>
        <w:ind w:firstLine="709"/>
        <w:rPr>
          <w:iCs/>
        </w:rPr>
      </w:pPr>
      <w:r w:rsidRPr="002F0ABD">
        <w:rPr>
          <w:iCs/>
        </w:rPr>
        <w:t>Onze school voert actie voor een veilig schoolverkeer.</w:t>
      </w:r>
    </w:p>
    <w:p w14:paraId="7AC17C23" w14:textId="77777777" w:rsidR="00FA186D" w:rsidRPr="002F0ABD" w:rsidRDefault="00FA186D" w:rsidP="00E52AA3">
      <w:pPr>
        <w:shd w:val="clear" w:color="auto" w:fill="FFFFFF"/>
        <w:ind w:left="709"/>
        <w:rPr>
          <w:iCs/>
        </w:rPr>
      </w:pPr>
      <w:r w:rsidRPr="002F0ABD">
        <w:rPr>
          <w:iCs/>
        </w:rPr>
        <w:t xml:space="preserve">Ouders kunnen de veiligheid van hun kinderen verhogen door hun kinderen het ‘fluovestje’ te laten dragen dat ze gekregen hebben bij inschrijving. </w:t>
      </w:r>
    </w:p>
    <w:p w14:paraId="6BC4393B" w14:textId="77777777" w:rsidR="00FA186D" w:rsidRPr="002F0ABD" w:rsidRDefault="00FA186D" w:rsidP="00E52AA3">
      <w:pPr>
        <w:shd w:val="clear" w:color="auto" w:fill="FFFFFF"/>
        <w:ind w:firstLine="709"/>
        <w:rPr>
          <w:iCs/>
        </w:rPr>
      </w:pPr>
      <w:r w:rsidRPr="002F0ABD">
        <w:rPr>
          <w:iCs/>
        </w:rPr>
        <w:t>De weg van thuis naar school zal op deze manier veiliger gemaakt worden.</w:t>
      </w:r>
    </w:p>
    <w:p w14:paraId="61D489A3" w14:textId="77777777" w:rsidR="00FA186D" w:rsidRDefault="00FA186D" w:rsidP="00E52AA3">
      <w:pPr>
        <w:shd w:val="clear" w:color="auto" w:fill="FFFFFF"/>
        <w:ind w:left="709"/>
        <w:rPr>
          <w:iCs/>
        </w:rPr>
      </w:pPr>
      <w:r w:rsidRPr="002F0ABD">
        <w:rPr>
          <w:iCs/>
        </w:rPr>
        <w:t>Ook zullen we op regelmatig vragen om deze vestjes aan te doen als de kleuters op uitstap gaan.</w:t>
      </w:r>
    </w:p>
    <w:p w14:paraId="31B12023" w14:textId="24A5F607" w:rsidR="00FA186D" w:rsidRDefault="00FA186D" w:rsidP="00FA186D">
      <w:pPr>
        <w:shd w:val="clear" w:color="auto" w:fill="FFFFFF"/>
        <w:rPr>
          <w:iCs/>
        </w:rPr>
      </w:pPr>
    </w:p>
    <w:p w14:paraId="726A556A" w14:textId="77777777" w:rsidR="00FA186D" w:rsidRPr="00781778" w:rsidRDefault="00FA186D" w:rsidP="00FA186D">
      <w:pPr>
        <w:spacing w:before="200"/>
        <w:rPr>
          <w:i/>
          <w:iCs/>
          <w:color w:val="AE2081"/>
          <w:sz w:val="18"/>
          <w:szCs w:val="18"/>
          <w:u w:val="single"/>
        </w:rPr>
      </w:pPr>
    </w:p>
    <w:p w14:paraId="3363B4A1" w14:textId="0C40E963" w:rsidR="00163E05" w:rsidRPr="00EE1948" w:rsidRDefault="00AC78EF" w:rsidP="00F1727B">
      <w:pPr>
        <w:pStyle w:val="Kop2"/>
        <w:shd w:val="clear" w:color="auto" w:fill="AE2081"/>
        <w:rPr>
          <w:color w:val="FFFFFF" w:themeColor="background1"/>
        </w:rPr>
      </w:pPr>
      <w:bookmarkStart w:id="13" w:name="_Ref72842719"/>
      <w:r w:rsidRPr="00EE1948">
        <w:rPr>
          <w:color w:val="FFFFFF" w:themeColor="background1"/>
        </w:rPr>
        <w:t>Vaste instapdagen voor de kleinsten</w:t>
      </w:r>
      <w:bookmarkEnd w:id="11"/>
      <w:bookmarkEnd w:id="12"/>
      <w:bookmarkEnd w:id="13"/>
    </w:p>
    <w:p w14:paraId="69CADE02" w14:textId="7F1077D5" w:rsidR="00AC78EF" w:rsidRDefault="00F975AA" w:rsidP="006C4447">
      <w:r w:rsidRPr="006830DB">
        <w:rPr>
          <w:bCs/>
          <w:noProof/>
          <w:color w:val="FFFFFF" w:themeColor="background1"/>
          <w:lang w:eastAsia="nl-BE"/>
        </w:rPr>
        <w:drawing>
          <wp:anchor distT="0" distB="0" distL="114300" distR="114300" simplePos="0" relativeHeight="251658255" behindDoc="0" locked="0" layoutInCell="1" allowOverlap="1" wp14:anchorId="601491B5" wp14:editId="5A91EEB4">
            <wp:simplePos x="0" y="0"/>
            <wp:positionH relativeFrom="column">
              <wp:posOffset>-726288</wp:posOffset>
            </wp:positionH>
            <wp:positionV relativeFrom="paragraph">
              <wp:posOffset>203256</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t>Je kind kan tussen 2,5 en 3 jaar op onze school starten op één van de volgende instapdagen:</w:t>
      </w:r>
    </w:p>
    <w:p w14:paraId="26B3E79E" w14:textId="24D917B9" w:rsidR="00AC78EF" w:rsidRPr="00AC78EF" w:rsidRDefault="00AC78EF" w:rsidP="00FE7130">
      <w:pPr>
        <w:pStyle w:val="Opsomming"/>
        <w:ind w:left="993"/>
      </w:pPr>
      <w:r w:rsidRPr="00AC78EF">
        <w:t>1</w:t>
      </w:r>
      <w:r>
        <w:t>ste</w:t>
      </w:r>
      <w:r w:rsidRPr="00AC78EF">
        <w:t xml:space="preserve"> schooldag na elke schoolvakantie: na de zomer-, herfst-, kerst-, krokus- en paasvakantie;</w:t>
      </w:r>
    </w:p>
    <w:p w14:paraId="5EC959A9" w14:textId="71EDFB52" w:rsidR="00AC78EF" w:rsidRPr="00AC78EF" w:rsidRDefault="00AC78EF" w:rsidP="00FE7130">
      <w:pPr>
        <w:pStyle w:val="Opsomming"/>
        <w:ind w:left="993"/>
      </w:pPr>
      <w:r w:rsidRPr="00AC78EF">
        <w:t>1</w:t>
      </w:r>
      <w:r>
        <w:t>ste</w:t>
      </w:r>
      <w:r w:rsidRPr="00AC78EF">
        <w:t xml:space="preserve"> schooldag van februari;</w:t>
      </w:r>
    </w:p>
    <w:p w14:paraId="6D818A40" w14:textId="41EF8601" w:rsidR="00AC78EF" w:rsidRPr="00AC78EF" w:rsidRDefault="00AC78EF" w:rsidP="00FE7130">
      <w:pPr>
        <w:pStyle w:val="Opsomming"/>
        <w:ind w:left="993"/>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r w:rsidR="00324E11">
        <w:fldChar w:fldCharType="begin"/>
      </w:r>
      <w:r w:rsidR="00324E11">
        <w:instrText xml:space="preserve"> HYPERLINK "https://onderwijs.vlaanderen.be/nl/bereken-de-instapdatum-voor-je-kleuter" </w:instrText>
      </w:r>
      <w:r w:rsidR="00324E11">
        <w:fldChar w:fldCharType="separate"/>
      </w:r>
      <w:r w:rsidRPr="00957AB3">
        <w:rPr>
          <w:rStyle w:val="Hyperlink"/>
        </w:rPr>
        <w:t>website van de Vlaamse overheid</w:t>
      </w:r>
      <w:r w:rsidR="00324E11">
        <w:rPr>
          <w:rStyle w:val="Hyperlink"/>
        </w:rPr>
        <w:fldChar w:fldCharType="end"/>
      </w:r>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bookmarkStart w:id="14" w:name="_Ref66442927"/>
    <w:bookmarkStart w:id="15" w:name="_Ref72840055"/>
    <w:p w14:paraId="7F175A2D"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39036637" w14:textId="70D52AB7" w:rsidR="00AC78EF" w:rsidRPr="005A62EF" w:rsidRDefault="006A0882" w:rsidP="00DA0B41">
      <w:pPr>
        <w:pStyle w:val="Kop2"/>
        <w:shd w:val="clear" w:color="auto" w:fill="A8AF37"/>
        <w:rPr>
          <w:color w:val="FFFFFF" w:themeColor="background1"/>
        </w:rPr>
      </w:pPr>
      <w:bookmarkStart w:id="16" w:name="_Ref72842807"/>
      <w:r w:rsidRPr="006830DB">
        <w:rPr>
          <w:bCs/>
          <w:noProof/>
          <w:color w:val="FFFFFF" w:themeColor="background1"/>
          <w:lang w:eastAsia="nl-BE"/>
        </w:rPr>
        <w:drawing>
          <wp:anchor distT="0" distB="0" distL="114300" distR="114300" simplePos="0" relativeHeight="251658257" behindDoc="0" locked="0" layoutInCell="1" allowOverlap="1" wp14:anchorId="0D2684BC" wp14:editId="266C3227">
            <wp:simplePos x="0" y="0"/>
            <wp:positionH relativeFrom="column">
              <wp:posOffset>-755650</wp:posOffset>
            </wp:positionH>
            <wp:positionV relativeFrom="paragraph">
              <wp:posOffset>324485</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4"/>
      <w:bookmarkEnd w:id="15"/>
      <w:bookmarkEnd w:id="16"/>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EndPr/>
      <w:sdtContent>
        <w:p w14:paraId="5D81BE65" w14:textId="77777777" w:rsidR="0050765E" w:rsidRPr="001756DA" w:rsidRDefault="0050765E" w:rsidP="0050765E">
          <w:pPr>
            <w:rPr>
              <w:lang w:eastAsia="nl-NL"/>
            </w:rPr>
          </w:pPr>
          <w:r w:rsidRPr="001756DA">
            <w:rPr>
              <w:lang w:eastAsia="nl-NL"/>
            </w:rPr>
            <w:t>De inschrijvingen kunnen ten vroegste starten op de eerste schooldag van september van het voorafgaande schooljaar. De kleuters van eenzelfde geboortejaar kunnen ook ingeschreven worden tijdens dezelfde inschrijvingsperiode, al kunnen ze pas bij het begin van het daarop volgende schooljaar instappen.</w:t>
          </w:r>
        </w:p>
        <w:p w14:paraId="25579B82" w14:textId="15134326" w:rsidR="0050765E" w:rsidRPr="001756DA" w:rsidRDefault="0050765E" w:rsidP="0050765E">
          <w:pPr>
            <w:pStyle w:val="Normaalweb"/>
            <w:spacing w:before="0" w:beforeAutospacing="0" w:after="200" w:afterAutospacing="0" w:line="312" w:lineRule="auto"/>
            <w:rPr>
              <w:rFonts w:ascii="Trebuchet MS" w:eastAsiaTheme="minorHAnsi" w:hAnsi="Trebuchet MS" w:cstheme="minorBidi"/>
              <w:color w:val="262626" w:themeColor="text1" w:themeTint="D9"/>
              <w:sz w:val="20"/>
              <w:szCs w:val="20"/>
              <w:lang w:eastAsia="nl-NL"/>
            </w:rPr>
          </w:pPr>
          <w:r w:rsidRPr="001756DA">
            <w:rPr>
              <w:rFonts w:ascii="Trebuchet MS" w:eastAsiaTheme="minorHAnsi" w:hAnsi="Trebuchet MS" w:cstheme="minorBidi"/>
              <w:color w:val="262626" w:themeColor="text1" w:themeTint="D9"/>
              <w:sz w:val="20"/>
              <w:szCs w:val="20"/>
              <w:lang w:eastAsia="nl-NL"/>
            </w:rPr>
            <w:t xml:space="preserve">Alle kleuters worden op de datum van de inschrijving opgenomen in het inschrijvingsregister. </w:t>
          </w:r>
          <w:r>
            <w:rPr>
              <w:rFonts w:ascii="Trebuchet MS" w:eastAsiaTheme="minorHAnsi" w:hAnsi="Trebuchet MS" w:cstheme="minorBidi"/>
              <w:color w:val="262626" w:themeColor="text1" w:themeTint="D9"/>
              <w:sz w:val="20"/>
              <w:szCs w:val="20"/>
              <w:lang w:eastAsia="nl-NL"/>
            </w:rPr>
            <w:br/>
          </w:r>
          <w:r w:rsidRPr="001756DA">
            <w:rPr>
              <w:rFonts w:ascii="Trebuchet MS" w:eastAsiaTheme="minorHAnsi" w:hAnsi="Trebuchet MS" w:cstheme="minorBidi"/>
              <w:color w:val="262626" w:themeColor="text1" w:themeTint="D9"/>
              <w:sz w:val="20"/>
              <w:szCs w:val="20"/>
              <w:lang w:eastAsia="nl-NL"/>
            </w:rPr>
            <w:t>Zij worden slechts eenmaal ingeschreven v</w:t>
          </w:r>
          <w:r>
            <w:rPr>
              <w:rFonts w:ascii="Trebuchet MS" w:eastAsiaTheme="minorHAnsi" w:hAnsi="Trebuchet MS" w:cstheme="minorBidi"/>
              <w:color w:val="262626" w:themeColor="text1" w:themeTint="D9"/>
              <w:sz w:val="20"/>
              <w:szCs w:val="20"/>
              <w:lang w:eastAsia="nl-NL"/>
            </w:rPr>
            <w:t>olgens chronologie. Een kleuter</w:t>
          </w:r>
          <w:r w:rsidRPr="001756DA">
            <w:rPr>
              <w:rFonts w:ascii="Trebuchet MS" w:eastAsiaTheme="minorHAnsi" w:hAnsi="Trebuchet MS" w:cstheme="minorBidi"/>
              <w:color w:val="262626" w:themeColor="text1" w:themeTint="D9"/>
              <w:sz w:val="20"/>
              <w:szCs w:val="20"/>
              <w:lang w:eastAsia="nl-NL"/>
            </w:rPr>
            <w:t xml:space="preserve"> die nog geen 2 jaar en 6 maanden is, kan ingeschreven worden. Maar pas wanneer de kleuter voldoet aan de toelatingsvoorwaarde (2,5 jaar zijn), wordt de kleuter opgenomen in het stamboekregister en kunnen de ouders de verklaring van enige inschrijving invullen en handtekenen. </w:t>
          </w:r>
        </w:p>
        <w:p w14:paraId="64838F61" w14:textId="570FAFFD" w:rsidR="0050765E" w:rsidRPr="001756DA" w:rsidRDefault="0050765E" w:rsidP="0050765E">
          <w:pPr>
            <w:pStyle w:val="Normaalweb"/>
            <w:spacing w:before="0" w:beforeAutospacing="0" w:after="200" w:afterAutospacing="0" w:line="312" w:lineRule="auto"/>
            <w:rPr>
              <w:rFonts w:ascii="Trebuchet MS" w:eastAsiaTheme="minorHAnsi" w:hAnsi="Trebuchet MS" w:cstheme="minorBidi"/>
              <w:color w:val="262626" w:themeColor="text1" w:themeTint="D9"/>
              <w:sz w:val="20"/>
              <w:szCs w:val="20"/>
              <w:lang w:eastAsia="nl-NL"/>
            </w:rPr>
          </w:pPr>
          <w:r w:rsidRPr="001756DA">
            <w:rPr>
              <w:rFonts w:ascii="Trebuchet MS" w:eastAsiaTheme="minorHAnsi" w:hAnsi="Trebuchet MS" w:cstheme="minorBidi"/>
              <w:color w:val="262626" w:themeColor="text1" w:themeTint="D9"/>
              <w:sz w:val="20"/>
              <w:szCs w:val="20"/>
              <w:lang w:eastAsia="nl-NL"/>
            </w:rPr>
            <w:t xml:space="preserve">Vanaf de volgende instapdatum wordt de kleuter toegelaten in de school en wordt hij/zij opgenomen in het aanwezigheidsregister van de klas. </w:t>
          </w:r>
        </w:p>
        <w:p w14:paraId="2620612B" w14:textId="77777777" w:rsidR="0050765E" w:rsidRPr="001756DA" w:rsidRDefault="0050765E" w:rsidP="0050765E">
          <w:pPr>
            <w:rPr>
              <w:lang w:eastAsia="nl-NL"/>
            </w:rPr>
          </w:pPr>
          <w:r w:rsidRPr="001756DA">
            <w:rPr>
              <w:lang w:eastAsia="nl-NL"/>
            </w:rPr>
            <w:t xml:space="preserve">Alle leerlingen zijn bij ons welkom op voorwaarde dat zijzelf en hun ouders meewerken aan de realisatie van ons christelijk opvoedingsproject. </w:t>
          </w:r>
        </w:p>
        <w:p w14:paraId="02661E66" w14:textId="3C5EB4EF" w:rsidR="0050765E" w:rsidRPr="001756DA" w:rsidRDefault="0050765E" w:rsidP="0050765E">
          <w:pPr>
            <w:jc w:val="both"/>
            <w:rPr>
              <w:lang w:eastAsia="nl-NL"/>
            </w:rPr>
          </w:pPr>
          <w:r w:rsidRPr="001756DA">
            <w:rPr>
              <w:lang w:eastAsia="nl-NL"/>
            </w:rPr>
            <w:t>Je kind is pas ingeschreven in onze school als de ouders schriftelijk instemmen met het pedagogisch project en het schoolreglement (bijlage 1). Eenmaal ingeschreven, blijft een kind bij ons ingeschreven. De inschrijving stopt enkel wanneer de ouders beslissen om het kind van school te veranderen. (zie infobrochure onderwijsregelgeving)</w:t>
          </w:r>
        </w:p>
        <w:p w14:paraId="44D923A4" w14:textId="7746C101" w:rsidR="0050765E" w:rsidRPr="001756DA" w:rsidRDefault="0050765E" w:rsidP="0050765E">
          <w:pPr>
            <w:rPr>
              <w:lang w:eastAsia="nl-NL"/>
            </w:rPr>
          </w:pPr>
          <w:r w:rsidRPr="001756DA">
            <w:rPr>
              <w:lang w:eastAsia="nl-NL"/>
            </w:rPr>
            <w:t>Er kan heel het jaar door ingeschreven worden. Voor elke instapdag wordt er een moment voor inschrijving voorzien met een open uurtje. Ook tijdens de vakantie kan u voor een inschrijving terecht tijdens de dagen die op voorhand worden vermeld via de nieuwsbrief</w:t>
          </w:r>
          <w:r w:rsidR="00164690">
            <w:rPr>
              <w:lang w:eastAsia="nl-NL"/>
            </w:rPr>
            <w:t xml:space="preserve"> </w:t>
          </w:r>
          <w:r w:rsidR="00B527E4">
            <w:rPr>
              <w:lang w:eastAsia="nl-NL"/>
            </w:rPr>
            <w:t>of website</w:t>
          </w:r>
          <w:r w:rsidRPr="001756DA">
            <w:rPr>
              <w:lang w:eastAsia="nl-NL"/>
            </w:rPr>
            <w:t>.</w:t>
          </w:r>
        </w:p>
        <w:p w14:paraId="59391AAD" w14:textId="77777777" w:rsidR="0050765E" w:rsidRPr="001756DA" w:rsidRDefault="0050765E" w:rsidP="0050765E">
          <w:pPr>
            <w:rPr>
              <w:lang w:eastAsia="nl-NL"/>
            </w:rPr>
          </w:pPr>
          <w:r w:rsidRPr="001756DA">
            <w:rPr>
              <w:lang w:eastAsia="nl-NL"/>
            </w:rPr>
            <w:t>Bij de inschrijving dient een officieel document te worden voorgelegd dat de identiteit van het kind bevestigt en de verwantschap aantoont (het trouwboekje, het geboortebewijs, een identiteitsstuk van het kind zoals een bewijs van inschrijving in het vreemdelingenregister, een reispas, sis-kaart,…)</w:t>
          </w:r>
        </w:p>
        <w:p w14:paraId="40F5E67F" w14:textId="7C593A3E" w:rsidR="001E71F3" w:rsidRDefault="0050765E" w:rsidP="006E5C26">
          <w:r w:rsidRPr="001756DA">
            <w:rPr>
              <w:lang w:eastAsia="nl-NL"/>
            </w:rPr>
            <w:t xml:space="preserve">Voor kleuters dient schriftelijk bevestigd te worden dat het kind niet in een andere school is ingeschreven. </w:t>
          </w:r>
        </w:p>
      </w:sdtContent>
    </w:sdt>
    <w:bookmarkStart w:id="17" w:name="_Ref66442938"/>
    <w:bookmarkStart w:id="18" w:name="_Ref72840062"/>
    <w:p w14:paraId="3DEB6862"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4C87FE2B" w14:textId="1F12A835" w:rsidR="00FF53B8" w:rsidRPr="005A62EF" w:rsidRDefault="006A0882" w:rsidP="00DA0B41">
      <w:pPr>
        <w:pStyle w:val="Kop2"/>
        <w:shd w:val="clear" w:color="auto" w:fill="4CBCC5"/>
        <w:rPr>
          <w:color w:val="FFFFFF" w:themeColor="background1"/>
        </w:rPr>
      </w:pPr>
      <w:bookmarkStart w:id="19" w:name="_Ref72842818"/>
      <w:r w:rsidRPr="006830DB">
        <w:rPr>
          <w:bCs/>
          <w:noProof/>
          <w:color w:val="FFFFFF" w:themeColor="background1"/>
          <w:lang w:eastAsia="nl-BE"/>
        </w:rPr>
        <w:drawing>
          <wp:anchor distT="0" distB="0" distL="114300" distR="114300" simplePos="0" relativeHeight="251658258" behindDoc="0" locked="0" layoutInCell="1" allowOverlap="1" wp14:anchorId="3CD991C4" wp14:editId="193524B6">
            <wp:simplePos x="0" y="0"/>
            <wp:positionH relativeFrom="margin">
              <wp:posOffset>-825500</wp:posOffset>
            </wp:positionH>
            <wp:positionV relativeFrom="paragraph">
              <wp:posOffset>324485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7"/>
      <w:bookmarkEnd w:id="18"/>
      <w:bookmarkEnd w:id="19"/>
    </w:p>
    <w:p w14:paraId="7B686290" w14:textId="67E289C1" w:rsidR="00AC78EF" w:rsidRPr="006E2C79" w:rsidRDefault="00FF53B8" w:rsidP="006E2C79">
      <w:pPr>
        <w:pStyle w:val="Kop3"/>
      </w:pPr>
      <w:r w:rsidRPr="006E2C79">
        <w:t>Taalscreening niveau Nederlands</w:t>
      </w:r>
    </w:p>
    <w:p w14:paraId="2DE0D82B" w14:textId="56C07E2A" w:rsidR="00FF53B8" w:rsidRPr="0050765E" w:rsidRDefault="00FF53B8" w:rsidP="009517A3">
      <w:pPr>
        <w:rPr>
          <w:lang w:val="nl-NL" w:eastAsia="nl-NL"/>
        </w:rPr>
      </w:pPr>
      <w:r w:rsidRPr="0050765E">
        <w:rPr>
          <w:lang w:val="nl-NL" w:eastAsia="nl-NL"/>
        </w:rPr>
        <w:t xml:space="preserve">Onze school moet voor elke </w:t>
      </w:r>
      <w:r w:rsidR="006F3A97" w:rsidRPr="0050765E">
        <w:rPr>
          <w:lang w:val="nl-NL" w:eastAsia="nl-NL"/>
        </w:rPr>
        <w:t>kleuter</w:t>
      </w:r>
      <w:r w:rsidRPr="0050765E">
        <w:rPr>
          <w:lang w:val="nl-NL" w:eastAsia="nl-NL"/>
        </w:rPr>
        <w:t xml:space="preserve"> bij het begin van de leerplicht een taalscreening uitvoeren. </w:t>
      </w:r>
      <w:r w:rsidR="00C52A50" w:rsidRPr="0050765E">
        <w:rPr>
          <w:lang w:val="nl-NL" w:eastAsia="nl-NL"/>
        </w:rPr>
        <w:t xml:space="preserve">Die taalscreening onderzoekt hoe goed je kind Nederlands kan. </w:t>
      </w:r>
      <w:r w:rsidRPr="0050765E">
        <w:rPr>
          <w:lang w:val="nl-NL" w:eastAsia="nl-NL"/>
        </w:rPr>
        <w:t xml:space="preserve">Indien op basis van de resultaten blijkt dat je kind het Nederlands </w:t>
      </w:r>
      <w:r w:rsidR="008336C1" w:rsidRPr="0050765E">
        <w:rPr>
          <w:lang w:val="nl-NL" w:eastAsia="nl-NL"/>
        </w:rPr>
        <w:t>niet genoeg</w:t>
      </w:r>
      <w:r w:rsidRPr="0050765E">
        <w:rPr>
          <w:lang w:val="nl-NL" w:eastAsia="nl-NL"/>
        </w:rPr>
        <w:t xml:space="preserve"> beheerst, dan volgt je kind een taalintegratietraject dat aansluit bij zijn specifieke noden. De taalscreening gebeurt niet voor anderstalige nieuwkomers. Zij krijgen sowieso een aangepast taalintegratietraject.</w:t>
      </w:r>
    </w:p>
    <w:p w14:paraId="4D489249" w14:textId="12D5103C" w:rsidR="00FF53B8" w:rsidRPr="0050765E" w:rsidRDefault="00FF53B8" w:rsidP="006E2C79">
      <w:pPr>
        <w:pStyle w:val="Kop3"/>
        <w:rPr>
          <w:rFonts w:eastAsiaTheme="minorHAnsi" w:cstheme="minorBidi"/>
          <w:i w:val="0"/>
          <w:lang w:val="nl-NL" w:eastAsia="nl-NL"/>
        </w:rPr>
      </w:pPr>
      <w:r w:rsidRPr="0050765E">
        <w:rPr>
          <w:rFonts w:eastAsiaTheme="minorHAnsi" w:cstheme="minorBidi"/>
          <w:i w:val="0"/>
          <w:lang w:val="nl-NL" w:eastAsia="nl-NL"/>
        </w:rPr>
        <w:t>Naar het lager onderwijs</w:t>
      </w:r>
    </w:p>
    <w:p w14:paraId="31FBD939" w14:textId="057B99D1" w:rsidR="00FF53B8" w:rsidRPr="0050765E" w:rsidRDefault="00FF53B8" w:rsidP="009517A3">
      <w:pPr>
        <w:rPr>
          <w:lang w:val="nl-NL" w:eastAsia="nl-NL"/>
        </w:rPr>
      </w:pPr>
      <w:r w:rsidRPr="0050765E">
        <w:rPr>
          <w:lang w:val="nl-NL" w:eastAsia="nl-NL"/>
        </w:rPr>
        <w:t>Meestal stapt je kind over van de kleuterklas naar de lagere school als het 6 jaar is (of wordt voor 1</w:t>
      </w:r>
      <w:r w:rsidR="008D317F" w:rsidRPr="0050765E">
        <w:rPr>
          <w:lang w:val="nl-NL" w:eastAsia="nl-NL"/>
        </w:rPr>
        <w:t> </w:t>
      </w:r>
      <w:r w:rsidRPr="0050765E">
        <w:rPr>
          <w:lang w:val="nl-NL" w:eastAsia="nl-NL"/>
        </w:rPr>
        <w:t xml:space="preserve">januari van het lopende schooljaar). </w:t>
      </w:r>
      <w:r w:rsidR="006657D5" w:rsidRPr="00C53EF7">
        <w:t xml:space="preserve">De klassenraad van het kleuteronderwijs en indien nodig het lager onderwijs hebben een belangrijke rol bij de toelating tot het lager onderwijs. </w:t>
      </w:r>
      <w:r w:rsidRPr="0050765E">
        <w:rPr>
          <w:lang w:val="nl-NL" w:eastAsia="nl-NL"/>
        </w:rPr>
        <w:t>Het is belangrijk dat je kind in het voorafgaande schooljaar 290 halve dagen effectief aanwezig was in het kleuteronderwijs. Was je kind geen 290 halve dagen effectief aanwezig in het kleuteronderwijs</w:t>
      </w:r>
      <w:r w:rsidR="005C496A" w:rsidRPr="0050765E">
        <w:rPr>
          <w:lang w:val="nl-NL" w:eastAsia="nl-NL"/>
        </w:rPr>
        <w:t>? D</w:t>
      </w:r>
      <w:r w:rsidRPr="0050765E">
        <w:rPr>
          <w:lang w:val="nl-NL" w:eastAsia="nl-NL"/>
        </w:rPr>
        <w:t>an gelden er strengere toelatingsvoorwaarden tot het lager onderwijs.</w:t>
      </w:r>
    </w:p>
    <w:p w14:paraId="2FB22F93" w14:textId="15D4AE78" w:rsidR="00FF53B8" w:rsidRPr="0050765E" w:rsidRDefault="00FF53B8" w:rsidP="009517A3">
      <w:pPr>
        <w:rPr>
          <w:lang w:val="nl-NL" w:eastAsia="nl-NL"/>
        </w:rPr>
      </w:pPr>
      <w:r w:rsidRPr="0050765E">
        <w:rPr>
          <w:lang w:val="nl-NL" w:eastAsia="nl-NL"/>
        </w:rPr>
        <w:t xml:space="preserve">Misschien wil je </w:t>
      </w:r>
      <w:r w:rsidR="00050296" w:rsidRPr="0050765E">
        <w:rPr>
          <w:lang w:val="nl-NL" w:eastAsia="nl-NL"/>
        </w:rPr>
        <w:t>je</w:t>
      </w:r>
      <w:r w:rsidRPr="0050765E">
        <w:rPr>
          <w:lang w:val="nl-NL" w:eastAsia="nl-NL"/>
        </w:rPr>
        <w:t xml:space="preserve"> kind vroeger naar het lager onderwijs laten gaan</w:t>
      </w:r>
      <w:r w:rsidR="00E37626">
        <w:rPr>
          <w:lang w:val="nl-NL" w:eastAsia="nl-NL"/>
        </w:rPr>
        <w:t xml:space="preserve">. </w:t>
      </w:r>
      <w:r w:rsidRPr="0050765E">
        <w:rPr>
          <w:lang w:val="nl-NL" w:eastAsia="nl-NL"/>
        </w:rPr>
        <w:t xml:space="preserve">De overstap hangt dan af van de beslissing van de klassenraad van het kleuteronderwijs en eventueel ook </w:t>
      </w:r>
      <w:r w:rsidR="00672131" w:rsidRPr="0050765E">
        <w:rPr>
          <w:lang w:val="nl-NL" w:eastAsia="nl-NL"/>
        </w:rPr>
        <w:t xml:space="preserve">van </w:t>
      </w:r>
      <w:r w:rsidRPr="0050765E">
        <w:rPr>
          <w:lang w:val="nl-NL" w:eastAsia="nl-NL"/>
        </w:rPr>
        <w:t xml:space="preserve">die van het lager onderwijs. </w:t>
      </w:r>
    </w:p>
    <w:p w14:paraId="0501060A" w14:textId="169A912B" w:rsidR="008C7CB5" w:rsidRPr="0050765E" w:rsidRDefault="00FF53B8" w:rsidP="009517A3">
      <w:r w:rsidRPr="0050765E">
        <w:t xml:space="preserve">Is je kind al 6 </w:t>
      </w:r>
      <w:r w:rsidR="00E51116" w:rsidRPr="0050765E">
        <w:t xml:space="preserve">jaar </w:t>
      </w:r>
      <w:r w:rsidRPr="0050765E">
        <w:t>en voldoet het aan de toelatingsvoorwaarden, maar is het volgens jou nog niet klaar voor de lagere school? Je kind kan dan nog maxim</w:t>
      </w:r>
      <w:r w:rsidR="005E7173" w:rsidRPr="0050765E">
        <w:t>aal</w:t>
      </w:r>
      <w:r w:rsidRPr="0050765E">
        <w:t xml:space="preserve"> één jaar kleuteronderwijs volgen. </w:t>
      </w:r>
      <w:r w:rsidR="0094753A">
        <w:t xml:space="preserve">De </w:t>
      </w:r>
      <w:r w:rsidRPr="0050765E">
        <w:t>klassenraad van het kleuteronderwijs ge</w:t>
      </w:r>
      <w:r w:rsidR="0094753A">
        <w:t>eft</w:t>
      </w:r>
      <w:r w:rsidRPr="0050765E">
        <w:t xml:space="preserve"> je een advies.</w:t>
      </w:r>
    </w:p>
    <w:p w14:paraId="7F1CA900" w14:textId="2B855E38" w:rsidR="00FF53B8" w:rsidRPr="0050765E" w:rsidRDefault="00FF53B8" w:rsidP="006E2C79">
      <w:pPr>
        <w:pStyle w:val="Kop3"/>
      </w:pPr>
      <w:r w:rsidRPr="0050765E">
        <w:t>Zittenblijven in het kleuteronderwijs</w:t>
      </w:r>
    </w:p>
    <w:p w14:paraId="098C7338" w14:textId="07C80F98" w:rsidR="00FF53B8" w:rsidRPr="0050765E" w:rsidRDefault="00FF53B8" w:rsidP="009517A3">
      <w:pPr>
        <w:rPr>
          <w:lang w:val="nl-NL" w:eastAsia="nl-NL"/>
        </w:rPr>
      </w:pPr>
      <w:r w:rsidRPr="0050765E">
        <w:rPr>
          <w:lang w:val="nl-NL" w:eastAsia="nl-NL"/>
        </w:rPr>
        <w:t xml:space="preserve">Op basis van ons pedagogisch project creëren </w:t>
      </w:r>
      <w:r w:rsidR="001F6D76" w:rsidRPr="0050765E">
        <w:rPr>
          <w:lang w:val="nl-NL" w:eastAsia="nl-NL"/>
        </w:rPr>
        <w:t>we</w:t>
      </w:r>
      <w:r w:rsidRPr="0050765E">
        <w:rPr>
          <w:lang w:val="nl-NL" w:eastAsia="nl-NL"/>
        </w:rPr>
        <w:t xml:space="preserve"> een leeromgeving waarin je kind een doorlopend leerproces kan volgen. We stemmen de </w:t>
      </w:r>
      <w:r w:rsidR="001F6D76" w:rsidRPr="0050765E">
        <w:rPr>
          <w:lang w:val="nl-NL" w:eastAsia="nl-NL"/>
        </w:rPr>
        <w:t>lessen</w:t>
      </w:r>
      <w:r w:rsidRPr="0050765E">
        <w:rPr>
          <w:lang w:val="nl-NL" w:eastAsia="nl-NL"/>
        </w:rPr>
        <w:t xml:space="preserve"> zoveel mogelijk af aan de voortgang in ontwikkeling van je kind.</w:t>
      </w:r>
    </w:p>
    <w:p w14:paraId="6C2CD587" w14:textId="0C10193E" w:rsidR="00FF53B8" w:rsidRPr="0050765E" w:rsidRDefault="00FF53B8" w:rsidP="00346B79">
      <w:pPr>
        <w:ind w:right="-144"/>
        <w:rPr>
          <w:lang w:eastAsia="nl-NL"/>
        </w:rPr>
      </w:pPr>
      <w:r w:rsidRPr="0050765E">
        <w:rPr>
          <w:lang w:val="nl-NL" w:eastAsia="nl-NL"/>
        </w:rPr>
        <w:t>De klassenraad beslist</w:t>
      </w:r>
      <w:r w:rsidR="0094753A">
        <w:rPr>
          <w:lang w:val="nl-NL" w:eastAsia="nl-NL"/>
        </w:rPr>
        <w:t xml:space="preserve"> </w:t>
      </w:r>
      <w:r w:rsidRPr="0050765E">
        <w:rPr>
          <w:lang w:val="nl-NL" w:eastAsia="nl-NL"/>
        </w:rPr>
        <w:t xml:space="preserve">of je kind wel of niet kan overgaan naar een volgend </w:t>
      </w:r>
      <w:r w:rsidR="00C916CF" w:rsidRPr="0050765E">
        <w:rPr>
          <w:lang w:val="nl-NL" w:eastAsia="nl-NL"/>
        </w:rPr>
        <w:t>jaar</w:t>
      </w:r>
      <w:r w:rsidRPr="0050765E">
        <w:rPr>
          <w:lang w:val="nl-NL" w:eastAsia="nl-NL"/>
        </w:rPr>
        <w:t>. De beslissing om niet over te gaan</w:t>
      </w:r>
      <w:r w:rsidR="006D4C9F" w:rsidRPr="0050765E">
        <w:rPr>
          <w:lang w:val="nl-NL" w:eastAsia="nl-NL"/>
        </w:rPr>
        <w:t>,</w:t>
      </w:r>
      <w:r w:rsidRPr="0050765E">
        <w:rPr>
          <w:lang w:val="nl-NL" w:eastAsia="nl-NL"/>
        </w:rPr>
        <w:t xml:space="preserve"> nemen we omdat we ervan overtuigd zijn dat dit voor je kind de beste oplossing is. </w:t>
      </w:r>
      <w:r w:rsidR="006D4C9F" w:rsidRPr="0050765E">
        <w:rPr>
          <w:lang w:eastAsia="nl-NL"/>
        </w:rPr>
        <w:t>We</w:t>
      </w:r>
      <w:r w:rsidRPr="0050765E">
        <w:rPr>
          <w:lang w:eastAsia="nl-NL"/>
        </w:rPr>
        <w:t xml:space="preserve"> doen </w:t>
      </w:r>
      <w:r w:rsidR="006D4C9F" w:rsidRPr="0050765E">
        <w:rPr>
          <w:lang w:eastAsia="nl-NL"/>
        </w:rPr>
        <w:t>dat</w:t>
      </w:r>
      <w:r w:rsidRPr="0050765E">
        <w:rPr>
          <w:lang w:eastAsia="nl-NL"/>
        </w:rPr>
        <w:t xml:space="preserve"> in het belang van </w:t>
      </w:r>
      <w:r w:rsidR="00BF030E" w:rsidRPr="0050765E">
        <w:rPr>
          <w:lang w:eastAsia="nl-NL"/>
        </w:rPr>
        <w:t xml:space="preserve">de ontwikkeling van </w:t>
      </w:r>
      <w:r w:rsidRPr="0050765E">
        <w:rPr>
          <w:lang w:eastAsia="nl-NL"/>
        </w:rPr>
        <w:t xml:space="preserve">je kind. </w:t>
      </w:r>
      <w:r w:rsidRPr="0050765E">
        <w:rPr>
          <w:lang w:val="nl-NL" w:eastAsia="nl-NL"/>
        </w:rPr>
        <w:t xml:space="preserve">We motiveren die beslissing schriftelijk en lichten ze mondeling toe. </w:t>
      </w:r>
      <w:r w:rsidR="005B1D64" w:rsidRPr="0050765E">
        <w:rPr>
          <w:lang w:eastAsia="nl-NL"/>
        </w:rPr>
        <w:t>We</w:t>
      </w:r>
      <w:r w:rsidRPr="0050765E">
        <w:rPr>
          <w:lang w:eastAsia="nl-NL"/>
        </w:rPr>
        <w:t xml:space="preserve"> geven ook aan welke bijzondere </w:t>
      </w:r>
      <w:r w:rsidR="0027743C" w:rsidRPr="0050765E">
        <w:rPr>
          <w:lang w:eastAsia="nl-NL"/>
        </w:rPr>
        <w:t>aandachtspunten</w:t>
      </w:r>
      <w:r w:rsidRPr="0050765E">
        <w:rPr>
          <w:lang w:eastAsia="nl-NL"/>
        </w:rPr>
        <w:t xml:space="preserve"> er voor het volgende schooljaar voor je kind zijn.</w:t>
      </w:r>
    </w:p>
    <w:p w14:paraId="0F088000" w14:textId="77777777" w:rsidR="00FF53B8" w:rsidRPr="0050765E" w:rsidRDefault="00FF53B8" w:rsidP="006E2C79">
      <w:pPr>
        <w:pStyle w:val="Kop3"/>
      </w:pPr>
      <w:r w:rsidRPr="0050765E">
        <w:t>Indeling in leerlingengroepen</w:t>
      </w:r>
    </w:p>
    <w:p w14:paraId="3B8E0657" w14:textId="4D4779A8" w:rsidR="00FF53B8" w:rsidRDefault="00FF53B8" w:rsidP="009517A3">
      <w:pPr>
        <w:rPr>
          <w:lang w:val="nl-NL" w:eastAsia="nl-NL"/>
        </w:rPr>
      </w:pPr>
      <w:r w:rsidRPr="0050765E">
        <w:rPr>
          <w:lang w:val="nl-NL" w:eastAsia="nl-NL"/>
        </w:rPr>
        <w:t xml:space="preserve">Wij beslissen in welke leerlingengroep je kind, die in de loop van zijn schoolloopbaan van school verandert, terechtkomt. Ook bij de overgang naar een ander jaar (met meerdere klassen) beslissen wij autonoom in welke groep je kind zal zitten. </w:t>
      </w:r>
      <w:r w:rsidR="00B31A5C" w:rsidRPr="0050765E">
        <w:rPr>
          <w:lang w:val="nl-NL" w:eastAsia="nl-NL"/>
        </w:rPr>
        <w:t>Soms delen we de</w:t>
      </w:r>
      <w:r w:rsidRPr="0050765E">
        <w:rPr>
          <w:lang w:val="nl-NL" w:eastAsia="nl-NL"/>
        </w:rPr>
        <w:t xml:space="preserve"> leerlingengroepen </w:t>
      </w:r>
      <w:r w:rsidR="00B31A5C" w:rsidRPr="0050765E">
        <w:rPr>
          <w:lang w:val="nl-NL" w:eastAsia="nl-NL"/>
        </w:rPr>
        <w:t>opnieuw</w:t>
      </w:r>
      <w:r w:rsidR="00D8031A" w:rsidRPr="0050765E">
        <w:rPr>
          <w:lang w:val="nl-NL" w:eastAsia="nl-NL"/>
        </w:rPr>
        <w:t xml:space="preserve"> in</w:t>
      </w:r>
      <w:r w:rsidR="00B31A5C" w:rsidRPr="0050765E">
        <w:rPr>
          <w:lang w:val="nl-NL" w:eastAsia="nl-NL"/>
        </w:rPr>
        <w:t xml:space="preserve"> </w:t>
      </w:r>
      <w:r w:rsidR="00A76388" w:rsidRPr="0050765E">
        <w:rPr>
          <w:lang w:val="nl-NL" w:eastAsia="nl-NL"/>
        </w:rPr>
        <w:t>als er nieuwe leerlingen bij komen</w:t>
      </w:r>
      <w:r w:rsidR="00E45018" w:rsidRPr="0050765E">
        <w:rPr>
          <w:lang w:val="nl-NL" w:eastAsia="nl-NL"/>
        </w:rPr>
        <w:t xml:space="preserve"> </w:t>
      </w:r>
      <w:r w:rsidRPr="0050765E">
        <w:rPr>
          <w:lang w:val="nl-NL" w:eastAsia="nl-NL"/>
        </w:rPr>
        <w:t>(bv. in de kleuterschool na een instapdatum).</w:t>
      </w:r>
    </w:p>
    <w:p w14:paraId="4A12F593" w14:textId="20F1311C" w:rsidR="0050765E" w:rsidRDefault="0050765E" w:rsidP="009517A3">
      <w:pPr>
        <w:rPr>
          <w:lang w:val="nl-NL" w:eastAsia="nl-NL"/>
        </w:rPr>
      </w:pPr>
    </w:p>
    <w:p w14:paraId="49F96344" w14:textId="6DA9915A" w:rsidR="00FF53B8" w:rsidRPr="000706D0" w:rsidRDefault="00FF53B8" w:rsidP="006E2C79">
      <w:pPr>
        <w:pStyle w:val="Kop3"/>
      </w:pPr>
      <w:r w:rsidRPr="000706D0">
        <w:t>Uitschrijving</w:t>
      </w:r>
    </w:p>
    <w:p w14:paraId="5225F58B" w14:textId="77777777" w:rsidR="00355769" w:rsidRPr="00B26510" w:rsidRDefault="00355769" w:rsidP="00355769">
      <w:pPr>
        <w:pStyle w:val="Opsomming"/>
        <w:numPr>
          <w:ilvl w:val="0"/>
          <w:numId w:val="0"/>
        </w:numPr>
        <w:rPr>
          <w:rFonts w:eastAsiaTheme="minorHAnsi" w:cstheme="minorBidi"/>
          <w:color w:val="auto"/>
          <w:lang w:eastAsia="en-US"/>
        </w:rPr>
      </w:pPr>
      <w:r w:rsidRPr="00B26510">
        <w:rPr>
          <w:rFonts w:eastAsiaTheme="minorHAnsi" w:cstheme="minorBidi"/>
          <w:color w:val="auto"/>
          <w:lang w:eastAsia="en-US"/>
        </w:rPr>
        <w:t>* Let op: wanneer we spreken over een GC-verslag of IAC-verslag bedoelen we hiermee ook het gemotiveerd verslag of het verslag opgemaakt voor 1 september 2023.</w:t>
      </w:r>
    </w:p>
    <w:p w14:paraId="72476918" w14:textId="77777777" w:rsidR="00355769" w:rsidRPr="00B26510" w:rsidRDefault="00355769" w:rsidP="00355769">
      <w:pPr>
        <w:spacing w:after="120"/>
        <w:rPr>
          <w:color w:val="auto"/>
        </w:rPr>
      </w:pPr>
      <w:r w:rsidRPr="00B26510">
        <w:rPr>
          <w:color w:val="auto"/>
        </w:rPr>
        <w:t xml:space="preserve">Eenmaal ingeschreven, blijft je kind ook de volgende schooljaren bij ons ingeschreven. </w:t>
      </w:r>
    </w:p>
    <w:p w14:paraId="1549B87B" w14:textId="39FB21AB" w:rsidR="00355769" w:rsidRPr="00B26510" w:rsidRDefault="00355769" w:rsidP="00355769">
      <w:pPr>
        <w:spacing w:after="120"/>
        <w:rPr>
          <w:color w:val="auto"/>
        </w:rPr>
      </w:pPr>
      <w:r w:rsidRPr="00B26510">
        <w:rPr>
          <w:color w:val="auto"/>
        </w:rPr>
        <w:t>De inschrijving stopt enkel als één van de volgende situaties zich voordoet:</w:t>
      </w:r>
    </w:p>
    <w:p w14:paraId="4836F823" w14:textId="77777777" w:rsidR="00355769" w:rsidRPr="00B26510" w:rsidRDefault="00355769" w:rsidP="00355769">
      <w:pPr>
        <w:pStyle w:val="Opsomming"/>
        <w:ind w:left="340" w:hanging="340"/>
        <w:rPr>
          <w:rFonts w:eastAsiaTheme="minorHAnsi" w:cstheme="minorBidi"/>
          <w:color w:val="auto"/>
          <w:lang w:eastAsia="en-US"/>
        </w:rPr>
      </w:pPr>
      <w:r w:rsidRPr="00B26510">
        <w:rPr>
          <w:rFonts w:eastAsiaTheme="minorHAnsi" w:cstheme="minorBidi"/>
          <w:color w:val="auto"/>
          <w:lang w:eastAsia="en-US"/>
        </w:rPr>
        <w:t>je kind voldoet niet langer aan de toelatingsvoorwaarden</w:t>
      </w:r>
    </w:p>
    <w:p w14:paraId="7FDA2C0E" w14:textId="77777777" w:rsidR="00355769" w:rsidRPr="00B26510" w:rsidRDefault="00355769" w:rsidP="00355769">
      <w:pPr>
        <w:pStyle w:val="Opsomming"/>
        <w:ind w:left="340" w:hanging="340"/>
        <w:rPr>
          <w:rFonts w:eastAsiaTheme="minorHAnsi" w:cstheme="minorBidi"/>
          <w:color w:val="auto"/>
          <w:lang w:eastAsia="en-US"/>
        </w:rPr>
      </w:pPr>
      <w:r w:rsidRPr="00B26510">
        <w:rPr>
          <w:rFonts w:eastAsiaTheme="minorHAnsi" w:cstheme="minorBidi"/>
          <w:color w:val="auto"/>
          <w:lang w:eastAsia="en-US"/>
        </w:rPr>
        <w:t>je kind verlaat zelf onze school</w:t>
      </w:r>
    </w:p>
    <w:p w14:paraId="6FD91104" w14:textId="77777777" w:rsidR="00355769" w:rsidRPr="00B26510" w:rsidRDefault="00355769" w:rsidP="00355769">
      <w:pPr>
        <w:pStyle w:val="Opsomming"/>
        <w:spacing w:after="0"/>
        <w:ind w:left="340" w:hanging="340"/>
        <w:rPr>
          <w:rFonts w:eastAsiaTheme="minorHAnsi" w:cstheme="minorBidi"/>
          <w:color w:val="auto"/>
          <w:lang w:eastAsia="en-US"/>
        </w:rPr>
      </w:pPr>
      <w:r w:rsidRPr="00B26510">
        <w:rPr>
          <w:rFonts w:eastAsiaTheme="minorHAnsi" w:cstheme="minorBidi"/>
          <w:color w:val="auto"/>
          <w:lang w:eastAsia="en-US"/>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756EB0EC" w14:textId="77777777" w:rsidR="00355769" w:rsidRPr="00B26510" w:rsidRDefault="00355769" w:rsidP="00355769">
      <w:pPr>
        <w:pStyle w:val="Opsomming2"/>
        <w:spacing w:after="60"/>
        <w:rPr>
          <w:rFonts w:eastAsiaTheme="minorHAnsi" w:cstheme="minorBidi"/>
          <w:color w:val="auto"/>
          <w:lang w:eastAsia="en-US"/>
        </w:rPr>
      </w:pPr>
      <w:r w:rsidRPr="00B26510">
        <w:rPr>
          <w:rFonts w:eastAsiaTheme="minorHAnsi" w:cstheme="minorBidi"/>
          <w:color w:val="auto"/>
          <w:lang w:eastAsia="en-US"/>
        </w:rPr>
        <w:t>ofwel op het moment dat je kind in een andere school ingeschreven is en uiterlijk een maand (vakantieperioden niet inbegrepen) na onze beslissing</w:t>
      </w:r>
    </w:p>
    <w:p w14:paraId="32865249" w14:textId="77777777" w:rsidR="00355769" w:rsidRPr="00B26510" w:rsidRDefault="00355769" w:rsidP="00355769">
      <w:pPr>
        <w:pStyle w:val="Opsomming2"/>
        <w:spacing w:after="60"/>
        <w:rPr>
          <w:rFonts w:eastAsiaTheme="minorHAnsi" w:cstheme="minorBidi"/>
          <w:color w:val="auto"/>
          <w:lang w:eastAsia="en-US"/>
        </w:rPr>
      </w:pPr>
      <w:r w:rsidRPr="00B26510">
        <w:rPr>
          <w:rFonts w:eastAsiaTheme="minorHAnsi" w:cstheme="minorBidi"/>
          <w:color w:val="auto"/>
          <w:lang w:eastAsia="en-US"/>
        </w:rPr>
        <w:t>ofwel op het einde van het huidige schooljaar</w:t>
      </w:r>
    </w:p>
    <w:p w14:paraId="660F7A6E" w14:textId="77777777" w:rsidR="00355769" w:rsidRPr="00B26510" w:rsidRDefault="00355769" w:rsidP="00355769">
      <w:pPr>
        <w:pStyle w:val="Opsomming2"/>
        <w:spacing w:after="60"/>
        <w:rPr>
          <w:rFonts w:eastAsiaTheme="minorHAnsi" w:cstheme="minorBidi"/>
          <w:color w:val="auto"/>
          <w:lang w:eastAsia="en-US"/>
        </w:rPr>
      </w:pPr>
      <w:r w:rsidRPr="00B26510">
        <w:rPr>
          <w:rFonts w:eastAsiaTheme="minorHAnsi" w:cstheme="minorBidi"/>
          <w:color w:val="auto"/>
          <w:lang w:eastAsia="en-US"/>
        </w:rPr>
        <w:t>ofwel op het einde van het daaropvolgende schooljaar</w:t>
      </w:r>
    </w:p>
    <w:p w14:paraId="7AD8CBD6" w14:textId="77777777" w:rsidR="00355769" w:rsidRPr="00B26510" w:rsidRDefault="00355769" w:rsidP="00355769">
      <w:pPr>
        <w:pStyle w:val="Opsomming"/>
        <w:spacing w:after="0"/>
        <w:ind w:left="340" w:hanging="340"/>
        <w:rPr>
          <w:rFonts w:eastAsiaTheme="minorHAnsi" w:cstheme="minorBidi"/>
          <w:color w:val="auto"/>
          <w:lang w:eastAsia="en-US"/>
        </w:rPr>
      </w:pPr>
      <w:r w:rsidRPr="00B26510">
        <w:rPr>
          <w:rFonts w:eastAsiaTheme="minorHAnsi" w:cstheme="minorBidi"/>
          <w:color w:val="auto"/>
          <w:lang w:eastAsia="en-US"/>
        </w:rPr>
        <w:t>je kind is reeds ingeschreven maar zijn noden wijzigen. We onderscheiden daarbij twee situaties:</w:t>
      </w:r>
    </w:p>
    <w:p w14:paraId="6A10D6F0" w14:textId="77777777" w:rsidR="00355769" w:rsidRPr="00B26510" w:rsidRDefault="00355769" w:rsidP="00355769">
      <w:pPr>
        <w:pStyle w:val="Opsomming2"/>
        <w:spacing w:after="60"/>
        <w:rPr>
          <w:rFonts w:eastAsiaTheme="minorHAnsi" w:cstheme="minorBidi"/>
          <w:color w:val="auto"/>
          <w:lang w:eastAsia="en-US"/>
        </w:rPr>
      </w:pPr>
      <w:r w:rsidRPr="00B26510">
        <w:rPr>
          <w:rFonts w:eastAsiaTheme="minorHAnsi" w:cstheme="minorBidi"/>
          <w:color w:val="auto"/>
          <w:lang w:eastAsia="en-US"/>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23129B51" w14:textId="77777777" w:rsidR="00355769" w:rsidRPr="00B26510" w:rsidRDefault="00355769" w:rsidP="00355769">
      <w:pPr>
        <w:pStyle w:val="Opsomming2"/>
        <w:spacing w:after="60"/>
        <w:rPr>
          <w:rFonts w:eastAsiaTheme="minorHAnsi" w:cstheme="minorBidi"/>
          <w:color w:val="auto"/>
          <w:lang w:eastAsia="en-US"/>
        </w:rPr>
      </w:pPr>
      <w:r w:rsidRPr="00B26510">
        <w:rPr>
          <w:rFonts w:eastAsiaTheme="minorHAnsi" w:cstheme="minorBidi"/>
          <w:color w:val="auto"/>
          <w:lang w:eastAsia="en-US"/>
        </w:rPr>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7F61F879" w14:textId="77777777" w:rsidR="00FF53B8" w:rsidRPr="00B26510" w:rsidRDefault="00FF53B8" w:rsidP="00FF53B8">
      <w:pPr>
        <w:rPr>
          <w:lang w:eastAsia="nl-NL"/>
        </w:rPr>
      </w:pPr>
      <w:r w:rsidRPr="00B26510">
        <w:rPr>
          <w:lang w:eastAsia="nl-NL"/>
        </w:rPr>
        <w:t>De inschrijving van je kind stopt als:</w:t>
      </w:r>
    </w:p>
    <w:p w14:paraId="1ECDD2BA" w14:textId="3914991A" w:rsidR="00FF53B8" w:rsidRPr="00B26510" w:rsidRDefault="00FF53B8" w:rsidP="00324E11">
      <w:pPr>
        <w:pStyle w:val="Opsomming"/>
        <w:ind w:left="284"/>
      </w:pPr>
      <w:r w:rsidRPr="00B26510">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1B9DDED8" w14:textId="2D6C10FC" w:rsidR="00780DA5" w:rsidRPr="00B26510" w:rsidRDefault="00780DA5" w:rsidP="00780DA5">
      <w:pPr>
        <w:pStyle w:val="Opsomming"/>
        <w:ind w:left="340" w:hanging="340"/>
      </w:pPr>
      <w:r w:rsidRPr="00B26510">
        <w:t>Een gewijzigd verslag van het CLB aangeeft dat het zelfs na redelijke aanpassingen voor je kind niet mogelijk is om het individueel aangepast curriculum te blijven volgen. De inschrijving van je kind kan dan na overleg met jou en het CLB ontbonden worden en stopt in dat geval op het einde van het lopende schooljaar.</w:t>
      </w:r>
    </w:p>
    <w:p w14:paraId="5919FC5D" w14:textId="1ED4D4B2" w:rsidR="00FF53B8" w:rsidRPr="00B26510" w:rsidRDefault="00355769" w:rsidP="00324E11">
      <w:pPr>
        <w:pStyle w:val="Opsomming"/>
        <w:ind w:left="284"/>
        <w:contextualSpacing w:val="0"/>
      </w:pPr>
      <w:r w:rsidRPr="00B26510">
        <w:t>J</w:t>
      </w:r>
      <w:r w:rsidR="00FF53B8" w:rsidRPr="00B26510">
        <w:t>e</w:t>
      </w:r>
      <w:r w:rsidRPr="00B26510">
        <w:t xml:space="preserve"> gaat</w:t>
      </w:r>
      <w:r w:rsidR="00FF53B8" w:rsidRPr="00B26510">
        <w:t xml:space="preserve"> niet akkoord met een nieuwe versie van het schoolreglement. De inschrijving van je kind stopt dan op het einde van het lopende schooljaar.</w:t>
      </w:r>
    </w:p>
    <w:bookmarkStart w:id="20" w:name="_Ref66442950"/>
    <w:p w14:paraId="05169D85" w14:textId="4B394429" w:rsidR="00382063" w:rsidRPr="000B638B" w:rsidRDefault="002D2CFF" w:rsidP="004D6253">
      <w:pPr>
        <w:jc w:val="right"/>
      </w:pPr>
      <w:r>
        <w:fldChar w:fldCharType="begin"/>
      </w:r>
      <w:r>
        <w:instrText xml:space="preserve"> HYPERLINK  \l "_Algemene_informatie_over" </w:instrText>
      </w:r>
      <w:r>
        <w:fldChar w:fldCharType="separate"/>
      </w:r>
      <w:r w:rsidRPr="002D2CFF">
        <w:rPr>
          <w:rStyle w:val="Hyperlink"/>
          <w:i/>
          <w:iCs/>
          <w:sz w:val="18"/>
          <w:szCs w:val="18"/>
        </w:rPr>
        <w:t>Terug naar overzicht</w:t>
      </w:r>
      <w:r>
        <w:fldChar w:fldCharType="end"/>
      </w:r>
    </w:p>
    <w:p w14:paraId="27F976B2" w14:textId="14E32E41" w:rsidR="00FF53B8" w:rsidRPr="005A62EF" w:rsidRDefault="006A0882" w:rsidP="00DA0B41">
      <w:pPr>
        <w:pStyle w:val="Kop2"/>
        <w:shd w:val="clear" w:color="auto" w:fill="EC7D23"/>
        <w:rPr>
          <w:color w:val="FFFFFF" w:themeColor="background1"/>
        </w:rPr>
      </w:pPr>
      <w:bookmarkStart w:id="21" w:name="_Ref72840070"/>
      <w:r w:rsidRPr="00E80801">
        <w:rPr>
          <w:bCs/>
          <w:noProof/>
          <w:color w:val="F2F2F2" w:themeColor="background1" w:themeShade="F2"/>
          <w:lang w:eastAsia="nl-BE"/>
        </w:rPr>
        <w:drawing>
          <wp:anchor distT="0" distB="0" distL="114300" distR="114300" simplePos="0" relativeHeight="251658259" behindDoc="0" locked="0" layoutInCell="1" allowOverlap="1" wp14:anchorId="72017E18" wp14:editId="7542664E">
            <wp:simplePos x="0" y="0"/>
            <wp:positionH relativeFrom="column">
              <wp:posOffset>-751206</wp:posOffset>
            </wp:positionH>
            <wp:positionV relativeFrom="paragraph">
              <wp:posOffset>322580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0"/>
      <w:bookmarkEnd w:id="21"/>
    </w:p>
    <w:sdt>
      <w:sdtPr>
        <w:alias w:val="Omschrijving activiteiten"/>
        <w:tag w:val="Omschrijving activiteiten"/>
        <w:id w:val="-1635705348"/>
        <w:placeholder>
          <w:docPart w:val="8988C12ED5DC4B818AD694DCF4288914"/>
        </w:placeholder>
        <w15:color w:val="A8AF37"/>
      </w:sdtPr>
      <w:sdtEndPr>
        <w:rPr>
          <w:b/>
        </w:rPr>
      </w:sdtEndPr>
      <w:sdtContent>
        <w:p w14:paraId="1BD42ACC" w14:textId="77777777" w:rsidR="0050765E" w:rsidRPr="0050765E" w:rsidRDefault="0050765E" w:rsidP="0050765E">
          <w:pPr>
            <w:rPr>
              <w:color w:val="000000"/>
            </w:rPr>
          </w:pPr>
          <w:r w:rsidRPr="0050765E">
            <w:t xml:space="preserve">Elk schooljaar maken we met onze kleuters enkele leerrijke uitstappen. </w:t>
          </w:r>
          <w:r w:rsidRPr="0050765E">
            <w:rPr>
              <w:color w:val="000000"/>
            </w:rPr>
            <w:t xml:space="preserve">Onze school organiseert </w:t>
          </w:r>
          <w:r w:rsidRPr="0050765E">
            <w:rPr>
              <w:color w:val="000000"/>
              <w:u w:val="single"/>
            </w:rPr>
            <w:t>geen meerdaagse</w:t>
          </w:r>
          <w:r w:rsidRPr="0050765E">
            <w:rPr>
              <w:color w:val="000000"/>
            </w:rPr>
            <w:t xml:space="preserve"> schooluitstappen voor de kinderen.</w:t>
          </w:r>
        </w:p>
        <w:p w14:paraId="357A9B84" w14:textId="77777777" w:rsidR="0050765E" w:rsidRPr="0050765E" w:rsidRDefault="0050765E" w:rsidP="0050765E">
          <w:pPr>
            <w:spacing w:before="200"/>
          </w:pPr>
          <w:r w:rsidRPr="0050765E">
            <w:t xml:space="preserve">Je kind is verplicht deel te nemen aan schooluitstappen die </w:t>
          </w:r>
          <w:r w:rsidRPr="0050765E">
            <w:rPr>
              <w:b/>
              <w:bCs/>
            </w:rPr>
            <w:t>korter zijn dan één schooldag</w:t>
          </w:r>
          <w:r w:rsidRPr="0050765E">
            <w:t>.</w:t>
          </w:r>
        </w:p>
        <w:p w14:paraId="3BACF4C4" w14:textId="77777777" w:rsidR="0050765E" w:rsidRPr="0050765E" w:rsidRDefault="0050765E" w:rsidP="0050765E">
          <w:pPr>
            <w:ind w:right="-144"/>
          </w:pPr>
          <w:r w:rsidRPr="0050765E">
            <w:t>Via de bijlage van dit schoolreglement informeren we u als ouder over de uitstappen die dit schooljaar worden voorzien.</w:t>
          </w:r>
        </w:p>
        <w:p w14:paraId="7536C690" w14:textId="4525D9C1" w:rsidR="0050765E" w:rsidRPr="0050765E" w:rsidRDefault="0050765E" w:rsidP="0050765E">
          <w:pPr>
            <w:ind w:right="-144"/>
          </w:pPr>
          <w:r w:rsidRPr="0050765E">
            <w:t>Door het schoolreglement te ondertekenen, gaan we ervan uit dat je op de hoogte bent van de schooluitstappen die we organiseren. Als je niet wenst dat je kind meegaat op één van de schooluitstappen die één dag duren, dan moet je dat vooraf melden.</w:t>
          </w:r>
        </w:p>
        <w:p w14:paraId="516C6777" w14:textId="77777777" w:rsidR="0050765E" w:rsidRPr="0050765E" w:rsidRDefault="0050765E" w:rsidP="0050765E">
          <w:pPr>
            <w:rPr>
              <w:color w:val="000000"/>
            </w:rPr>
          </w:pPr>
          <w:r w:rsidRPr="0050765E">
            <w:rPr>
              <w:color w:val="000000"/>
            </w:rPr>
            <w:t>Bij uitstappen van 1 dag (leeruitstappen, schoolreizen, theater) zullen de ouders vooraf uitgebreid geïnformeerd worden over het verloop van deze activiteiten.</w:t>
          </w:r>
        </w:p>
        <w:p w14:paraId="46CA2276" w14:textId="77777777" w:rsidR="0050765E" w:rsidRPr="0050765E" w:rsidRDefault="0050765E" w:rsidP="0050765E">
          <w:pPr>
            <w:rPr>
              <w:color w:val="000000"/>
            </w:rPr>
          </w:pPr>
          <w:r w:rsidRPr="0050765E">
            <w:rPr>
              <w:color w:val="000000"/>
            </w:rPr>
            <w:t>Al deze uitstappen hebben een pedagogisch-didactisch karakter, aangepast aan de leeftijd van de kinderen en het leerprogramma van de school.</w:t>
          </w:r>
        </w:p>
        <w:p w14:paraId="4F21AE48" w14:textId="31DC1C9D" w:rsidR="00967059" w:rsidRPr="004D6253" w:rsidRDefault="0050765E" w:rsidP="004D6253">
          <w:pPr>
            <w:rPr>
              <w:b/>
              <w:bCs/>
              <w:color w:val="A8AF37"/>
            </w:rPr>
          </w:pPr>
          <w:r w:rsidRPr="0050765E">
            <w:rPr>
              <w:color w:val="000000"/>
            </w:rPr>
            <w:t>Om de onkosten van bepaalde uitstappen te drukken komt de ouderwerking van de school soms tussen in de onkosten (o.a. tussenkomst onkosten vervoer naar theater).</w:t>
          </w:r>
        </w:p>
      </w:sdtContent>
    </w:sdt>
    <w:p w14:paraId="6DE7F1F5" w14:textId="28CF4022" w:rsidR="000C55FA" w:rsidRPr="004D6253" w:rsidRDefault="000C55FA" w:rsidP="000C55FA"/>
    <w:bookmarkStart w:id="22" w:name="_Ref66442957"/>
    <w:bookmarkStart w:id="23" w:name="_Ref72840075"/>
    <w:p w14:paraId="735ECA00"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7B02DD29" w14:textId="797BE970" w:rsidR="000C55FA" w:rsidRPr="005A62EF" w:rsidRDefault="006A0882" w:rsidP="00DA0B41">
      <w:pPr>
        <w:pStyle w:val="Kop2"/>
        <w:shd w:val="clear" w:color="auto" w:fill="AE2081"/>
        <w:rPr>
          <w:color w:val="FFFFFF" w:themeColor="background1"/>
        </w:rPr>
      </w:pPr>
      <w:bookmarkStart w:id="24" w:name="_Ref72843079"/>
      <w:r w:rsidRPr="00E80801">
        <w:rPr>
          <w:bCs/>
          <w:noProof/>
          <w:color w:val="F2F2F2" w:themeColor="background1" w:themeShade="F2"/>
          <w:lang w:eastAsia="nl-BE"/>
        </w:rPr>
        <w:drawing>
          <wp:anchor distT="0" distB="0" distL="114300" distR="114300" simplePos="0" relativeHeight="251658260" behindDoc="0" locked="0" layoutInCell="1" allowOverlap="1" wp14:anchorId="3680CB78" wp14:editId="5308FB3C">
            <wp:simplePos x="0" y="0"/>
            <wp:positionH relativeFrom="column">
              <wp:posOffset>-784225</wp:posOffset>
            </wp:positionH>
            <wp:positionV relativeFrom="paragraph">
              <wp:posOffset>319405</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2"/>
      <w:bookmarkEnd w:id="23"/>
      <w:bookmarkEnd w:id="24"/>
    </w:p>
    <w:p w14:paraId="401BA764" w14:textId="369482ED"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w:t>
      </w:r>
      <w:r w:rsidRPr="0050765E">
        <w:rPr>
          <w:lang w:val="nl-NL" w:eastAsia="nl-NL"/>
        </w:rPr>
        <w:t>plaatsen en aan de schoolpoort</w:t>
      </w:r>
      <w:r w:rsidRPr="00F7378C">
        <w:rPr>
          <w:lang w:val="nl-NL" w:eastAsia="nl-NL"/>
        </w:rPr>
        <w:t xml:space="preserve">. </w:t>
      </w:r>
      <w:r w:rsidR="00D96648">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p>
    <w:p w14:paraId="7FF18A01" w14:textId="11697C11" w:rsidR="000C55FA" w:rsidRDefault="000C55FA" w:rsidP="000C55FA">
      <w:pPr>
        <w:rPr>
          <w:lang w:val="nl-NL" w:eastAsia="nl-NL"/>
        </w:rPr>
      </w:pPr>
      <w:r w:rsidRPr="002B1DB0">
        <w:rPr>
          <w:lang w:val="nl-NL" w:eastAsia="nl-NL"/>
        </w:rPr>
        <w:t xml:space="preserve">Ook verdampers zoals de elektronische sigaret, heatstick en de </w:t>
      </w:r>
      <w:proofErr w:type="spellStart"/>
      <w:r w:rsidRPr="002B1DB0">
        <w:rPr>
          <w:lang w:val="nl-NL" w:eastAsia="nl-NL"/>
        </w:rPr>
        <w:t>shisha</w:t>
      </w:r>
      <w:proofErr w:type="spellEnd"/>
      <w:r w:rsidRPr="002B1DB0">
        <w:rPr>
          <w:lang w:val="nl-NL" w:eastAsia="nl-NL"/>
        </w:rPr>
        <w:t>-pen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57"/>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A86CD" id="Graphic 21"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" o:button="t">
                <v:shape id="Vrije vorm: vorm 23" o:spid="_x0000_s1027" style="position:absolute;left:4589;top:4182;width:1223;height:771;visibility:visible;mso-wrap-style:square;v-text-anchor:middle" coordsize="122301,77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&#13;&#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&#13;&#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&#13;&#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&#13;&#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&#13;&#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25" w:name="_Ref66442963"/>
    <w:bookmarkStart w:id="26" w:name="_Ref72840086"/>
    <w:p w14:paraId="0BE43343"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784A9DA6" w14:textId="646B8844" w:rsidR="000C55FA" w:rsidRPr="005A62EF" w:rsidRDefault="006A0882" w:rsidP="00DA0B41">
      <w:pPr>
        <w:pStyle w:val="Kop2"/>
        <w:shd w:val="clear" w:color="auto" w:fill="A8AF37"/>
        <w:rPr>
          <w:color w:val="FFFFFF" w:themeColor="background1"/>
        </w:rPr>
      </w:pPr>
      <w:bookmarkStart w:id="27" w:name="_Ref72843091"/>
      <w:r w:rsidRPr="00E80801">
        <w:rPr>
          <w:bCs/>
          <w:noProof/>
          <w:color w:val="F2F2F2" w:themeColor="background1" w:themeShade="F2"/>
          <w:sz w:val="10"/>
          <w:szCs w:val="10"/>
          <w:lang w:eastAsia="nl-BE"/>
        </w:rPr>
        <w:drawing>
          <wp:anchor distT="0" distB="0" distL="114300" distR="114300" simplePos="0" relativeHeight="251658261" behindDoc="0" locked="0" layoutInCell="1" allowOverlap="1" wp14:anchorId="5063AD91" wp14:editId="2067C693">
            <wp:simplePos x="0" y="0"/>
            <wp:positionH relativeFrom="column">
              <wp:posOffset>-768350</wp:posOffset>
            </wp:positionH>
            <wp:positionV relativeFrom="paragraph">
              <wp:posOffset>321310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5"/>
      <w:bookmarkEnd w:id="26"/>
      <w:bookmarkEnd w:id="27"/>
    </w:p>
    <w:p w14:paraId="693E63FE" w14:textId="57C98B5D" w:rsidR="00D5649B" w:rsidRPr="0050765E" w:rsidRDefault="00D5649B" w:rsidP="0050765E">
      <w:r w:rsidRPr="0050765E">
        <w:t>Wij mogen geen handelsactiviteiten</w:t>
      </w:r>
      <w:r w:rsidR="006452F3" w:rsidRPr="0050765E">
        <w:t xml:space="preserve"> uitoefenen</w:t>
      </w:r>
      <w:r w:rsidR="00DB2006" w:rsidRPr="0050765E">
        <w:t xml:space="preserve">, zoals </w:t>
      </w:r>
      <w:r w:rsidR="005B729A" w:rsidRPr="0050765E">
        <w:t>de permanente verkoop van groent</w:t>
      </w:r>
      <w:r w:rsidR="00171E35" w:rsidRPr="0050765E">
        <w:t>e</w:t>
      </w:r>
      <w:r w:rsidR="005B729A" w:rsidRPr="0050765E">
        <w:t>pakketten</w:t>
      </w:r>
      <w:r w:rsidR="00956B5D" w:rsidRPr="0050765E">
        <w:t xml:space="preserve"> aan ouders</w:t>
      </w:r>
      <w:r w:rsidR="007D7538" w:rsidRPr="0050765E">
        <w:t>,</w:t>
      </w:r>
      <w:r w:rsidR="008D0B89" w:rsidRPr="0050765E">
        <w:t xml:space="preserve"> </w:t>
      </w:r>
      <w:r w:rsidRPr="0050765E">
        <w:t xml:space="preserve">alleen om onszelf </w:t>
      </w:r>
      <w:r w:rsidR="00F968DF" w:rsidRPr="0050765E">
        <w:t xml:space="preserve">of </w:t>
      </w:r>
      <w:r w:rsidR="00974173" w:rsidRPr="0050765E">
        <w:t>bepaalde derden</w:t>
      </w:r>
      <w:r w:rsidR="00F968DF" w:rsidRPr="0050765E">
        <w:t xml:space="preserve"> </w:t>
      </w:r>
      <w:r w:rsidRPr="0050765E">
        <w:t xml:space="preserve">te verrijken. Het is wel toegestaan om beperkte winst te maken om onze werking te bekostigen. Die handelsactiviteiten moeten passen in de normale dienstverlening aan onze </w:t>
      </w:r>
      <w:r w:rsidR="00C969FF" w:rsidRPr="0050765E">
        <w:t>kleuters</w:t>
      </w:r>
      <w:r w:rsidRPr="0050765E">
        <w:t xml:space="preserve"> of in de afwerking van het programma.</w:t>
      </w:r>
    </w:p>
    <w:p w14:paraId="198EE4B6" w14:textId="50D9F536" w:rsidR="00D5649B" w:rsidRPr="0050765E" w:rsidRDefault="00D5649B" w:rsidP="0050765E">
      <w:r w:rsidRPr="0050765E">
        <w:t xml:space="preserve">We maken geen reclame bij verplichte activiteiten (bv. lichamelijke opvoeding in de </w:t>
      </w:r>
      <w:r w:rsidR="00435390" w:rsidRPr="0050765E">
        <w:t>gymzaal</w:t>
      </w:r>
      <w:r w:rsidRPr="0050765E">
        <w:t xml:space="preserve">) of leermiddelen (bv. </w:t>
      </w:r>
      <w:r w:rsidR="00577098" w:rsidRPr="0050765E">
        <w:t>in het heen</w:t>
      </w:r>
      <w:r w:rsidR="00A46046" w:rsidRPr="0050765E">
        <w:t>-</w:t>
      </w:r>
      <w:r w:rsidR="00577098" w:rsidRPr="0050765E">
        <w:t xml:space="preserve"> en weer schriftje of op werkblaadjes</w:t>
      </w:r>
      <w:r w:rsidRPr="0050765E">
        <w:t xml:space="preserve">). Bij een facultatieve activiteit, zoals een meerdaagse schooluitstap, mogen we enkel de naam vermelden van de persoon of organisatie die ons hielp </w:t>
      </w:r>
      <w:r w:rsidR="007570B2" w:rsidRPr="0050765E">
        <w:t>die</w:t>
      </w:r>
      <w:r w:rsidRPr="0050765E">
        <w:t xml:space="preserve"> gratis of tegen een lagere prijs aan te bieden.</w:t>
      </w:r>
    </w:p>
    <w:p w14:paraId="19E8E101" w14:textId="77777777" w:rsidR="00D5649B" w:rsidRPr="0050765E" w:rsidRDefault="00D5649B" w:rsidP="0050765E">
      <w:r w:rsidRPr="0050765E">
        <w:t>De reclame of sponsoring:</w:t>
      </w:r>
    </w:p>
    <w:p w14:paraId="160C9066" w14:textId="77777777" w:rsidR="00D5649B" w:rsidRPr="0050765E" w:rsidRDefault="00D5649B" w:rsidP="00F13AB5">
      <w:pPr>
        <w:pStyle w:val="Opsomming"/>
        <w:ind w:left="340" w:hanging="340"/>
        <w:rPr>
          <w:rFonts w:eastAsiaTheme="minorHAnsi"/>
        </w:rPr>
      </w:pPr>
      <w:r w:rsidRPr="0050765E">
        <w:rPr>
          <w:rFonts w:eastAsiaTheme="minorHAnsi"/>
        </w:rPr>
        <w:t>moeten verenigbaar zijn met de pedagogische en onderwijskundige taken en doelstellingen van onze school;</w:t>
      </w:r>
    </w:p>
    <w:p w14:paraId="58A60D32" w14:textId="4F2A9DFE" w:rsidR="00A66092" w:rsidRPr="0050765E" w:rsidRDefault="00A66092" w:rsidP="00F13AB5">
      <w:pPr>
        <w:pStyle w:val="Opsomming"/>
        <w:ind w:left="340" w:hanging="340"/>
        <w:rPr>
          <w:rFonts w:eastAsiaTheme="minorHAnsi"/>
        </w:rPr>
      </w:pPr>
      <w:r w:rsidRPr="0050765E">
        <w:rPr>
          <w:rFonts w:eastAsiaTheme="minorHAnsi"/>
        </w:rPr>
        <w:t xml:space="preserve">mogen geen schade berokkenen aan de geestelijke en/of lichamelijke toestand van onze </w:t>
      </w:r>
      <w:r w:rsidR="00FD066A" w:rsidRPr="0050765E">
        <w:rPr>
          <w:rFonts w:eastAsiaTheme="minorHAnsi"/>
        </w:rPr>
        <w:t>kleuters</w:t>
      </w:r>
      <w:r w:rsidRPr="0050765E">
        <w:rPr>
          <w:rFonts w:eastAsiaTheme="minorHAnsi"/>
        </w:rPr>
        <w:t>;</w:t>
      </w:r>
    </w:p>
    <w:p w14:paraId="7B0C52E5" w14:textId="77777777" w:rsidR="00D5649B" w:rsidRPr="0050765E" w:rsidRDefault="00D5649B" w:rsidP="00F13AB5">
      <w:pPr>
        <w:pStyle w:val="Opsomming"/>
        <w:ind w:left="340" w:hanging="340"/>
        <w:rPr>
          <w:rFonts w:eastAsiaTheme="minorHAnsi"/>
        </w:rPr>
      </w:pPr>
      <w:r w:rsidRPr="0050765E">
        <w:rPr>
          <w:rFonts w:eastAsiaTheme="minorHAnsi"/>
        </w:rPr>
        <w:t>moeten in overeenstemming zijn met de goede smaak en het fatsoen;</w:t>
      </w:r>
    </w:p>
    <w:p w14:paraId="4267A9B8" w14:textId="2D73D7BA" w:rsidR="00D5649B" w:rsidRPr="00F13AB5" w:rsidRDefault="00D5649B" w:rsidP="00F13AB5">
      <w:pPr>
        <w:pStyle w:val="Opsomming"/>
        <w:ind w:left="340" w:hanging="340"/>
        <w:rPr>
          <w:rFonts w:eastAsiaTheme="minorHAnsi"/>
        </w:rPr>
      </w:pPr>
      <w:r w:rsidRPr="0050765E">
        <w:rPr>
          <w:rFonts w:eastAsiaTheme="minorHAnsi"/>
        </w:rPr>
        <w:t>mogen de objectiviteit, de geloofwaardigheid, de betrouwbaarheid en de onafhankelijkheid van onze school niet in het gedrang brengen.</w:t>
      </w:r>
    </w:p>
    <w:p w14:paraId="1F18344C" w14:textId="33025F43" w:rsidR="0050765E" w:rsidRDefault="0050765E" w:rsidP="0050765E">
      <w:pPr>
        <w:pStyle w:val="Sprong"/>
        <w:spacing w:after="200" w:line="312" w:lineRule="auto"/>
        <w:ind w:left="0"/>
        <w:rPr>
          <w:rFonts w:ascii="Trebuchet MS" w:eastAsiaTheme="minorHAnsi" w:hAnsi="Trebuchet MS"/>
          <w:color w:val="262626" w:themeColor="text1" w:themeTint="D9"/>
          <w:spacing w:val="0"/>
          <w:sz w:val="20"/>
          <w:szCs w:val="20"/>
          <w:lang w:val="nl-BE"/>
        </w:rPr>
      </w:pPr>
      <w:r w:rsidRPr="0050765E">
        <w:rPr>
          <w:rFonts w:ascii="Trebuchet MS" w:eastAsiaTheme="minorHAnsi" w:hAnsi="Trebuchet MS"/>
          <w:color w:val="262626" w:themeColor="text1" w:themeTint="D9"/>
          <w:spacing w:val="0"/>
          <w:sz w:val="20"/>
          <w:szCs w:val="20"/>
          <w:lang w:val="nl-BE"/>
        </w:rPr>
        <w:t xml:space="preserve">Bij sponsoring gaat het om geld, goederen of diensten die een sponsor verstrekt aan een schoolbestuur, directie, leraren, niet-onderwijzend personeel of leerlingen, waarvoor de sponsor een tegenprestatie verlangt in schoolverband. Tegenprestaties zijn bijvoorbeeld het noemen van de sponsor in de schoolkrant of een opdruk op T-shirts. </w:t>
      </w:r>
    </w:p>
    <w:p w14:paraId="7E9B1981" w14:textId="15EBE6D8" w:rsidR="0050765E" w:rsidRPr="0050765E" w:rsidRDefault="00F13AB5" w:rsidP="0050765E">
      <w:pPr>
        <w:pStyle w:val="Sprong"/>
        <w:spacing w:after="200" w:line="312" w:lineRule="auto"/>
        <w:ind w:left="0"/>
        <w:rPr>
          <w:rFonts w:ascii="Trebuchet MS" w:eastAsiaTheme="minorHAnsi" w:hAnsi="Trebuchet MS"/>
          <w:color w:val="262626" w:themeColor="text1" w:themeTint="D9"/>
          <w:spacing w:val="0"/>
          <w:sz w:val="20"/>
          <w:szCs w:val="20"/>
          <w:lang w:val="nl-BE"/>
        </w:rPr>
      </w:pPr>
      <w:r>
        <w:rPr>
          <w:rFonts w:ascii="Trebuchet MS" w:eastAsiaTheme="minorHAnsi" w:hAnsi="Trebuchet MS"/>
          <w:color w:val="262626" w:themeColor="text1" w:themeTint="D9"/>
          <w:spacing w:val="0"/>
          <w:sz w:val="20"/>
          <w:szCs w:val="20"/>
          <w:lang w:val="nl-BE"/>
        </w:rPr>
        <w:t>v</w:t>
      </w:r>
      <w:r w:rsidR="0050765E" w:rsidRPr="0050765E">
        <w:rPr>
          <w:rFonts w:ascii="Trebuchet MS" w:eastAsiaTheme="minorHAnsi" w:hAnsi="Trebuchet MS"/>
          <w:color w:val="262626" w:themeColor="text1" w:themeTint="D9"/>
          <w:spacing w:val="0"/>
          <w:sz w:val="20"/>
          <w:szCs w:val="20"/>
          <w:lang w:val="nl-BE"/>
        </w:rPr>
        <w:t xml:space="preserve">oorbeelden van sponsoring zijn: </w:t>
      </w:r>
      <w:r w:rsidR="0050765E" w:rsidRPr="0050765E">
        <w:rPr>
          <w:rFonts w:ascii="Trebuchet MS" w:eastAsiaTheme="minorHAnsi" w:hAnsi="Trebuchet MS"/>
          <w:color w:val="262626" w:themeColor="text1" w:themeTint="D9"/>
          <w:spacing w:val="0"/>
          <w:sz w:val="20"/>
          <w:szCs w:val="20"/>
          <w:lang w:val="nl-BE"/>
        </w:rPr>
        <w:tab/>
        <w:t xml:space="preserve">     </w:t>
      </w:r>
    </w:p>
    <w:p w14:paraId="1F2E5829" w14:textId="77777777" w:rsidR="0050765E" w:rsidRPr="0050765E" w:rsidRDefault="0050765E" w:rsidP="00F13AB5">
      <w:pPr>
        <w:pStyle w:val="Opsomming"/>
        <w:ind w:left="340" w:hanging="340"/>
        <w:rPr>
          <w:rFonts w:eastAsiaTheme="minorHAnsi"/>
        </w:rPr>
      </w:pPr>
      <w:r w:rsidRPr="0050765E">
        <w:rPr>
          <w:rFonts w:eastAsiaTheme="minorHAnsi"/>
        </w:rPr>
        <w:t>gesponsorde materialen zoals boekjes, video’s, folders, posters en spellen;</w:t>
      </w:r>
    </w:p>
    <w:p w14:paraId="4FF8DEC1" w14:textId="77777777" w:rsidR="0050765E" w:rsidRPr="0050765E" w:rsidRDefault="0050765E" w:rsidP="00F13AB5">
      <w:pPr>
        <w:pStyle w:val="Opsomming"/>
        <w:ind w:left="340" w:hanging="340"/>
        <w:rPr>
          <w:rFonts w:eastAsiaTheme="minorHAnsi"/>
        </w:rPr>
      </w:pPr>
      <w:r w:rsidRPr="0050765E">
        <w:rPr>
          <w:rFonts w:eastAsiaTheme="minorHAnsi"/>
        </w:rPr>
        <w:t>gratis producten die winkels of bedrijven uitdelen aan leerlingen of ouders;</w:t>
      </w:r>
    </w:p>
    <w:p w14:paraId="1986855B" w14:textId="77777777" w:rsidR="0050765E" w:rsidRPr="0050765E" w:rsidRDefault="0050765E" w:rsidP="000F06A8">
      <w:pPr>
        <w:pStyle w:val="Opsomming"/>
        <w:ind w:left="340" w:hanging="340"/>
        <w:rPr>
          <w:rFonts w:eastAsiaTheme="minorHAnsi"/>
        </w:rPr>
      </w:pPr>
      <w:r w:rsidRPr="0050765E">
        <w:rPr>
          <w:rFonts w:eastAsiaTheme="minorHAnsi"/>
        </w:rPr>
        <w:t>gesponsorde activiteiten zoals schoolfeesten, sportdagen, schoolzwemmen en schoolreisjes;</w:t>
      </w:r>
    </w:p>
    <w:p w14:paraId="58B6B578" w14:textId="77777777" w:rsidR="0050765E" w:rsidRPr="0050765E" w:rsidRDefault="0050765E" w:rsidP="000F06A8">
      <w:pPr>
        <w:pStyle w:val="Opsomming"/>
        <w:ind w:left="340" w:hanging="340"/>
        <w:rPr>
          <w:rFonts w:eastAsiaTheme="minorHAnsi"/>
        </w:rPr>
      </w:pPr>
      <w:r w:rsidRPr="0050765E">
        <w:rPr>
          <w:rFonts w:eastAsiaTheme="minorHAnsi"/>
        </w:rPr>
        <w:t>sponsering van het schoolgebouw, bijvoorbeeld een leslokaal, de inrichting, computerapparatuur of cateringactiviteiten.</w:t>
      </w:r>
    </w:p>
    <w:p w14:paraId="745CAC62" w14:textId="77777777" w:rsidR="0050765E" w:rsidRPr="0050765E" w:rsidRDefault="0050765E" w:rsidP="0050765E">
      <w:pPr>
        <w:pStyle w:val="Sprong"/>
        <w:spacing w:after="200" w:line="312" w:lineRule="auto"/>
        <w:ind w:left="0"/>
        <w:rPr>
          <w:rFonts w:ascii="Trebuchet MS" w:eastAsiaTheme="minorHAnsi" w:hAnsi="Trebuchet MS"/>
          <w:color w:val="262626" w:themeColor="text1" w:themeTint="D9"/>
          <w:spacing w:val="0"/>
          <w:sz w:val="20"/>
          <w:szCs w:val="20"/>
          <w:lang w:val="nl-BE"/>
        </w:rPr>
      </w:pPr>
      <w:r w:rsidRPr="0050765E">
        <w:rPr>
          <w:rFonts w:ascii="Trebuchet MS" w:eastAsiaTheme="minorHAnsi" w:hAnsi="Trebuchet MS"/>
          <w:color w:val="262626" w:themeColor="text1" w:themeTint="D9"/>
          <w:spacing w:val="0"/>
          <w:sz w:val="20"/>
          <w:szCs w:val="20"/>
          <w:lang w:val="nl-BE"/>
        </w:rPr>
        <w:t>Schenkingen, waar geen tegenprestatie tegenover staat, vallen dus niet onder het begrip sponsoring.</w:t>
      </w:r>
    </w:p>
    <w:p w14:paraId="224E2C1B" w14:textId="77777777" w:rsidR="0050765E" w:rsidRPr="0050765E" w:rsidRDefault="0050765E" w:rsidP="0050765E">
      <w:pPr>
        <w:pStyle w:val="Sprong"/>
        <w:spacing w:after="200" w:line="312" w:lineRule="auto"/>
        <w:ind w:left="0"/>
        <w:rPr>
          <w:rFonts w:ascii="Trebuchet MS" w:eastAsiaTheme="minorHAnsi" w:hAnsi="Trebuchet MS"/>
          <w:color w:val="262626" w:themeColor="text1" w:themeTint="D9"/>
          <w:spacing w:val="0"/>
          <w:sz w:val="20"/>
          <w:szCs w:val="20"/>
          <w:lang w:val="nl-BE"/>
        </w:rPr>
      </w:pPr>
      <w:r w:rsidRPr="0050765E">
        <w:rPr>
          <w:rFonts w:ascii="Trebuchet MS" w:eastAsiaTheme="minorHAnsi" w:hAnsi="Trebuchet MS"/>
          <w:color w:val="262626" w:themeColor="text1" w:themeTint="D9"/>
          <w:spacing w:val="0"/>
          <w:sz w:val="20"/>
          <w:szCs w:val="20"/>
          <w:lang w:val="nl-BE"/>
        </w:rPr>
        <w:t>Als ouders het niet eens zijn met beslissingen van de school over sponsoring, kunnen zij daarover een klacht indienen bij de</w:t>
      </w:r>
      <w:r w:rsidRPr="0050765E">
        <w:rPr>
          <w:rFonts w:ascii="Trebuchet MS" w:eastAsiaTheme="minorHAnsi" w:hAnsi="Trebuchet MS"/>
          <w:color w:val="262626" w:themeColor="text1" w:themeTint="D9"/>
          <w:spacing w:val="0"/>
          <w:sz w:val="20"/>
          <w:szCs w:val="20"/>
          <w:lang w:val="nl-BE"/>
        </w:rPr>
        <w:tab/>
        <w:t>Commissie Zorgvuldig Bestuur</w:t>
      </w:r>
      <w:r w:rsidRPr="0050765E">
        <w:rPr>
          <w:rFonts w:ascii="Trebuchet MS" w:eastAsiaTheme="minorHAnsi" w:hAnsi="Trebuchet MS"/>
          <w:color w:val="262626" w:themeColor="text1" w:themeTint="D9"/>
          <w:spacing w:val="0"/>
          <w:sz w:val="20"/>
          <w:szCs w:val="20"/>
          <w:lang w:val="nl-BE"/>
        </w:rPr>
        <w:tab/>
        <w:t xml:space="preserve">Vlaamse Overheid </w:t>
      </w:r>
    </w:p>
    <w:p w14:paraId="6455A18E" w14:textId="01E779C7" w:rsidR="0050765E" w:rsidRPr="00F13AB5" w:rsidRDefault="0050765E" w:rsidP="00F13AB5">
      <w:pPr>
        <w:pStyle w:val="Sprong"/>
        <w:spacing w:after="200" w:line="312" w:lineRule="auto"/>
        <w:ind w:left="2832"/>
        <w:rPr>
          <w:rFonts w:ascii="Trebuchet MS" w:eastAsiaTheme="minorHAnsi" w:hAnsi="Trebuchet MS"/>
          <w:color w:val="262626" w:themeColor="text1" w:themeTint="D9"/>
          <w:spacing w:val="0"/>
          <w:sz w:val="20"/>
          <w:szCs w:val="20"/>
          <w:lang w:val="nl-BE"/>
        </w:rPr>
      </w:pPr>
      <w:r w:rsidRPr="0050765E">
        <w:rPr>
          <w:rFonts w:ascii="Trebuchet MS" w:eastAsiaTheme="minorHAnsi" w:hAnsi="Trebuchet MS"/>
          <w:color w:val="262626" w:themeColor="text1" w:themeTint="D9"/>
          <w:spacing w:val="0"/>
          <w:sz w:val="20"/>
          <w:szCs w:val="20"/>
          <w:lang w:val="nl-BE"/>
        </w:rPr>
        <w:t xml:space="preserve">Agentschap voor onderwijsdiensten - AgODi </w:t>
      </w:r>
      <w:r w:rsidR="00F13AB5">
        <w:rPr>
          <w:rFonts w:ascii="Trebuchet MS" w:eastAsiaTheme="minorHAnsi" w:hAnsi="Trebuchet MS"/>
          <w:color w:val="262626" w:themeColor="text1" w:themeTint="D9"/>
          <w:spacing w:val="0"/>
          <w:sz w:val="20"/>
          <w:szCs w:val="20"/>
          <w:lang w:val="nl-BE"/>
        </w:rPr>
        <w:br/>
      </w:r>
      <w:r w:rsidRPr="0050765E">
        <w:rPr>
          <w:rFonts w:ascii="Trebuchet MS" w:eastAsiaTheme="minorHAnsi" w:hAnsi="Trebuchet MS"/>
          <w:color w:val="262626" w:themeColor="text1" w:themeTint="D9"/>
          <w:spacing w:val="0"/>
          <w:sz w:val="20"/>
          <w:szCs w:val="20"/>
          <w:lang w:val="nl-BE"/>
        </w:rPr>
        <w:t>t.a.v. Frederik Stevens</w:t>
      </w:r>
      <w:r w:rsidR="00F13AB5">
        <w:rPr>
          <w:rFonts w:ascii="Trebuchet MS" w:eastAsiaTheme="minorHAnsi" w:hAnsi="Trebuchet MS"/>
          <w:color w:val="262626" w:themeColor="text1" w:themeTint="D9"/>
          <w:spacing w:val="0"/>
          <w:sz w:val="20"/>
          <w:szCs w:val="20"/>
          <w:lang w:val="nl-BE"/>
        </w:rPr>
        <w:br/>
      </w:r>
      <w:r w:rsidRPr="0050765E">
        <w:rPr>
          <w:rFonts w:ascii="Trebuchet MS" w:eastAsiaTheme="minorHAnsi" w:hAnsi="Trebuchet MS"/>
          <w:color w:val="262626" w:themeColor="text1" w:themeTint="D9"/>
          <w:spacing w:val="0"/>
          <w:sz w:val="20"/>
          <w:szCs w:val="20"/>
          <w:lang w:val="nl-BE"/>
        </w:rPr>
        <w:t>Koning Albert II-laan 15  - 1210 Brussel</w:t>
      </w:r>
      <w:r w:rsidR="00F13AB5">
        <w:rPr>
          <w:rFonts w:ascii="Trebuchet MS" w:eastAsiaTheme="minorHAnsi" w:hAnsi="Trebuchet MS"/>
          <w:color w:val="262626" w:themeColor="text1" w:themeTint="D9"/>
          <w:spacing w:val="0"/>
          <w:sz w:val="20"/>
          <w:szCs w:val="20"/>
          <w:lang w:val="nl-BE"/>
        </w:rPr>
        <w:br/>
      </w:r>
      <w:r w:rsidRPr="0050765E">
        <w:rPr>
          <w:rFonts w:ascii="Trebuchet MS" w:eastAsiaTheme="minorHAnsi" w:hAnsi="Trebuchet MS"/>
          <w:color w:val="262626" w:themeColor="text1" w:themeTint="D9"/>
          <w:spacing w:val="0"/>
          <w:sz w:val="20"/>
          <w:szCs w:val="20"/>
          <w:lang w:val="nl-BE"/>
        </w:rPr>
        <w:t xml:space="preserve">02 553 65 56  </w:t>
      </w:r>
      <w:hyperlink r:id="rId60" w:history="1">
        <w:r w:rsidRPr="0050765E">
          <w:rPr>
            <w:rFonts w:ascii="Trebuchet MS" w:eastAsiaTheme="minorHAnsi" w:hAnsi="Trebuchet MS"/>
            <w:color w:val="262626" w:themeColor="text1" w:themeTint="D9"/>
            <w:spacing w:val="0"/>
            <w:sz w:val="20"/>
            <w:szCs w:val="20"/>
            <w:lang w:val="nl-BE"/>
          </w:rPr>
          <w:t>zorgvuldigbestuur.onderwijs@vlaanderen.be</w:t>
        </w:r>
      </w:hyperlink>
      <w:r w:rsidRPr="0050765E">
        <w:rPr>
          <w:rFonts w:ascii="Trebuchet MS" w:hAnsi="Trebuchet MS"/>
          <w:sz w:val="20"/>
          <w:szCs w:val="20"/>
        </w:rPr>
        <w:t xml:space="preserve"> </w:t>
      </w:r>
    </w:p>
    <w:p w14:paraId="6CE6A5F3" w14:textId="77777777" w:rsidR="002D2CFF" w:rsidRPr="00781778" w:rsidRDefault="00B912ED" w:rsidP="002D2CFF">
      <w:pPr>
        <w:spacing w:before="200"/>
        <w:jc w:val="right"/>
        <w:rPr>
          <w:i/>
          <w:iCs/>
          <w:color w:val="AE2081"/>
          <w:sz w:val="18"/>
          <w:szCs w:val="18"/>
          <w:u w:val="single"/>
        </w:rPr>
      </w:pPr>
      <w:hyperlink w:anchor="_Algemene_informatie_over" w:history="1">
        <w:r w:rsidR="002D2CFF" w:rsidRPr="002D2CFF">
          <w:rPr>
            <w:rStyle w:val="Hyperlink"/>
            <w:i/>
            <w:iCs/>
            <w:sz w:val="18"/>
            <w:szCs w:val="18"/>
          </w:rPr>
          <w:t>Terug naar overzicht</w:t>
        </w:r>
      </w:hyperlink>
    </w:p>
    <w:p w14:paraId="4B0C1CCC" w14:textId="6C1D7BA2" w:rsidR="00F13AB5" w:rsidRPr="005A62EF" w:rsidRDefault="00F13AB5" w:rsidP="00F13AB5">
      <w:pPr>
        <w:pStyle w:val="Kop2"/>
        <w:shd w:val="clear" w:color="auto" w:fill="EC7D23"/>
        <w:rPr>
          <w:color w:val="FFFFFF" w:themeColor="background1"/>
        </w:rPr>
      </w:pPr>
      <w:r>
        <w:rPr>
          <w:color w:val="FFFFFF" w:themeColor="background1"/>
        </w:rPr>
        <w:t>Infobrochure onderwijsregelgeving</w:t>
      </w:r>
    </w:p>
    <w:sdt>
      <w:sdtPr>
        <w:rPr>
          <w:rFonts w:eastAsia="Times New Roman" w:cs="Times New Roman"/>
          <w:lang w:eastAsia="nl-BE"/>
        </w:rPr>
        <w:alias w:val="Beschrijf hier je beleid rond rapporteren"/>
        <w:tag w:val="Beschrijf hier je beleid rond rapporteren"/>
        <w:id w:val="-787974601"/>
        <w:placeholder>
          <w:docPart w:val="A8AC75CB4CE344119146642207E14B47"/>
        </w:placeholder>
        <w15:color w:val="A8AF37"/>
      </w:sdtPr>
      <w:sdtEndPr/>
      <w:sdtContent>
        <w:p w14:paraId="3BB5FB75" w14:textId="6026550C" w:rsidR="00F13AB5" w:rsidRPr="00235BAD" w:rsidRDefault="00F13AB5" w:rsidP="00F13AB5">
          <w:r w:rsidRPr="00AC718B">
            <w:t>De school stelt jou als ouder bij inschrijving in kennis van de infobrochure onderwijsregelgeving. Dat document biedt een overzicht van de relevante regelgeving met betrekking tot de items die opgenomen zijn</w:t>
          </w:r>
          <w:r>
            <w:t xml:space="preserve"> in dit schoolreglement. Een ac</w:t>
          </w:r>
          <w:r w:rsidRPr="00AC718B">
            <w:t>t</w:t>
          </w:r>
          <w:r>
            <w:t>u</w:t>
          </w:r>
          <w:r w:rsidRPr="00AC718B">
            <w:t>ele versie van het document is beschikbaar op de website van de school. De inhoud van de infobundel kan te allen tijden gewijzigd worden zonder je instemming. Bij elke wijziging van de inhoud van de bundel, verwittigt de school jou via de nieuwsbrief. Op jouw verzoek ontvang je een papieren versie van het document.</w:t>
          </w:r>
        </w:p>
        <w:p w14:paraId="1759EDDA" w14:textId="038483E8" w:rsidR="00D5649B" w:rsidRDefault="00D5649B" w:rsidP="00235BAD">
          <w:pPr>
            <w:pStyle w:val="Opsomming"/>
            <w:numPr>
              <w:ilvl w:val="0"/>
              <w:numId w:val="0"/>
            </w:numPr>
            <w:ind w:left="3600" w:hanging="360"/>
            <w:rPr>
              <w:rFonts w:eastAsiaTheme="minorHAnsi" w:cstheme="minorBidi"/>
              <w:lang w:eastAsia="en-US"/>
            </w:rPr>
          </w:pPr>
        </w:p>
        <w:p w14:paraId="1FBF151C" w14:textId="77777777" w:rsidR="000706D0" w:rsidRDefault="000706D0" w:rsidP="00235BAD">
          <w:pPr>
            <w:pStyle w:val="Opsomming"/>
            <w:numPr>
              <w:ilvl w:val="0"/>
              <w:numId w:val="0"/>
            </w:numPr>
            <w:ind w:left="3600" w:hanging="360"/>
            <w:rPr>
              <w:rFonts w:eastAsiaTheme="minorHAnsi" w:cstheme="minorBidi"/>
              <w:lang w:eastAsia="en-US"/>
            </w:rPr>
          </w:pPr>
        </w:p>
        <w:p w14:paraId="18CAF804" w14:textId="77777777" w:rsidR="000706D0" w:rsidRPr="00211753" w:rsidRDefault="00B912ED" w:rsidP="00235BAD">
          <w:pPr>
            <w:pStyle w:val="Opsomming"/>
            <w:numPr>
              <w:ilvl w:val="0"/>
              <w:numId w:val="0"/>
            </w:numPr>
            <w:ind w:left="3600" w:hanging="360"/>
            <w:rPr>
              <w:rFonts w:eastAsiaTheme="minorHAnsi" w:cstheme="minorBidi"/>
              <w:lang w:eastAsia="en-US"/>
            </w:rPr>
          </w:pPr>
        </w:p>
      </w:sdtContent>
    </w:sdt>
    <w:p w14:paraId="52B657C2" w14:textId="7E371871" w:rsidR="00235BAD" w:rsidRPr="00235BAD" w:rsidRDefault="00235BAD" w:rsidP="00235BAD">
      <w:pPr>
        <w:pStyle w:val="Kop2"/>
        <w:shd w:val="clear" w:color="auto" w:fill="EC7D23"/>
        <w:rPr>
          <w:color w:val="FFFFFF" w:themeColor="background1"/>
        </w:rPr>
      </w:pPr>
      <w:r w:rsidRPr="00235BAD">
        <w:rPr>
          <w:color w:val="FFFFFF" w:themeColor="background1"/>
        </w:rPr>
        <w:t>Preventiebeleid</w:t>
      </w:r>
    </w:p>
    <w:p w14:paraId="23A74A3B" w14:textId="0B4C851E" w:rsidR="00235BAD" w:rsidRDefault="00235BAD" w:rsidP="00235BAD">
      <w:r>
        <w:t xml:space="preserve">In </w:t>
      </w:r>
      <w:r w:rsidRPr="00E52AA3">
        <w:rPr>
          <w:b/>
        </w:rPr>
        <w:t>bijlage 13</w:t>
      </w:r>
      <w:r>
        <w:t xml:space="preserve"> vindt u onze beleidsverklaring</w:t>
      </w:r>
    </w:p>
    <w:p w14:paraId="62475759" w14:textId="77777777" w:rsidR="009D2AC0" w:rsidRDefault="009D2AC0" w:rsidP="009D2AC0">
      <w:pPr>
        <w:pStyle w:val="Kop3"/>
        <w:numPr>
          <w:ilvl w:val="0"/>
          <w:numId w:val="0"/>
        </w:numPr>
        <w:ind w:left="737" w:hanging="737"/>
      </w:pPr>
      <w:r>
        <w:t>Evacuatieoefeningen</w:t>
      </w:r>
    </w:p>
    <w:p w14:paraId="1A338C43" w14:textId="77777777" w:rsidR="009D2AC0" w:rsidRPr="002F0ABD" w:rsidRDefault="009D2AC0" w:rsidP="009D2AC0">
      <w:pPr>
        <w:pStyle w:val="Koptekst"/>
        <w:tabs>
          <w:tab w:val="clear" w:pos="4536"/>
          <w:tab w:val="clear" w:pos="9072"/>
        </w:tabs>
        <w:rPr>
          <w:lang w:val="nl-NL" w:eastAsia="nl-NL"/>
        </w:rPr>
      </w:pPr>
      <w:r w:rsidRPr="002F0ABD">
        <w:rPr>
          <w:lang w:val="nl-NL" w:eastAsia="nl-NL"/>
        </w:rPr>
        <w:t>Jaarlijks houden we minstens één evacuatieoefening. Zo leren de kinderen reageren op alarmsignalen, leren ze niet in paniek te raken, geordend de gebouwen snel te verlaten.</w:t>
      </w:r>
    </w:p>
    <w:p w14:paraId="6C0BE226" w14:textId="2E27800F" w:rsidR="009D2AC0" w:rsidRPr="002F0ABD" w:rsidRDefault="009D2AC0" w:rsidP="009D2AC0">
      <w:pPr>
        <w:pStyle w:val="Koptekst"/>
        <w:tabs>
          <w:tab w:val="clear" w:pos="4536"/>
          <w:tab w:val="clear" w:pos="9072"/>
        </w:tabs>
        <w:spacing w:line="240" w:lineRule="auto"/>
        <w:rPr>
          <w:lang w:val="nl-NL" w:eastAsia="nl-NL"/>
        </w:rPr>
      </w:pPr>
      <w:r w:rsidRPr="002F0ABD">
        <w:rPr>
          <w:lang w:val="nl-NL" w:eastAsia="nl-NL"/>
        </w:rPr>
        <w:t>Dit doen we al dan niet in samenwerking met de brandweer.</w:t>
      </w:r>
    </w:p>
    <w:p w14:paraId="10834373" w14:textId="77777777" w:rsidR="009D2AC0" w:rsidRDefault="009D2AC0" w:rsidP="009D2AC0">
      <w:pPr>
        <w:tabs>
          <w:tab w:val="left" w:pos="720"/>
        </w:tabs>
        <w:spacing w:line="240" w:lineRule="auto"/>
        <w:ind w:left="720" w:hanging="720"/>
        <w:rPr>
          <w:i/>
          <w:lang w:val="nl-NL" w:eastAsia="nl-NL"/>
        </w:rPr>
      </w:pPr>
    </w:p>
    <w:p w14:paraId="6F166A32" w14:textId="3C688356" w:rsidR="009D2AC0" w:rsidRPr="009D2AC0" w:rsidRDefault="009D2AC0" w:rsidP="009D2AC0">
      <w:pPr>
        <w:tabs>
          <w:tab w:val="left" w:pos="720"/>
        </w:tabs>
        <w:spacing w:line="240" w:lineRule="auto"/>
        <w:ind w:left="720" w:hanging="720"/>
        <w:rPr>
          <w:i/>
          <w:lang w:val="nl-NL" w:eastAsia="nl-NL"/>
        </w:rPr>
      </w:pPr>
      <w:r w:rsidRPr="009D2AC0">
        <w:rPr>
          <w:i/>
          <w:lang w:val="nl-NL" w:eastAsia="nl-NL"/>
        </w:rPr>
        <w:t xml:space="preserve">G.V.H.M-beleid </w:t>
      </w:r>
    </w:p>
    <w:p w14:paraId="49F4E76A" w14:textId="77777777" w:rsidR="009D2AC0" w:rsidRPr="002F0ABD" w:rsidRDefault="009D2AC0" w:rsidP="009D2AC0">
      <w:pPr>
        <w:rPr>
          <w:lang w:val="nl-NL" w:eastAsia="nl-NL"/>
        </w:rPr>
      </w:pPr>
      <w:r w:rsidRPr="002F0ABD">
        <w:rPr>
          <w:lang w:val="nl-NL" w:eastAsia="nl-NL"/>
        </w:rPr>
        <w:t xml:space="preserve">Het schoolbestuur en onze school verklaren betreffende </w:t>
      </w:r>
      <w:proofErr w:type="spellStart"/>
      <w:proofErr w:type="gramStart"/>
      <w:r w:rsidRPr="002F0ABD">
        <w:rPr>
          <w:lang w:val="nl-NL" w:eastAsia="nl-NL"/>
        </w:rPr>
        <w:t>Gezondheid,Veiligheid</w:t>
      </w:r>
      <w:proofErr w:type="spellEnd"/>
      <w:proofErr w:type="gramEnd"/>
      <w:r w:rsidRPr="002F0ABD">
        <w:rPr>
          <w:lang w:val="nl-NL" w:eastAsia="nl-NL"/>
        </w:rPr>
        <w:t>, Hygiëne, Milieu, welzijn, geweld, pesterijen en ongewenst seksueel gedrag op het werk een actief beleid te voeren  en dit conform de wettelijke voorzieningen en geïnspireerd vanuit het opvoedingsproject en de Wet op het Welzijn.</w:t>
      </w:r>
    </w:p>
    <w:p w14:paraId="535EB309" w14:textId="77777777" w:rsidR="009D2AC0" w:rsidRPr="002F0ABD" w:rsidRDefault="009D2AC0" w:rsidP="009D2AC0">
      <w:pPr>
        <w:rPr>
          <w:lang w:val="nl-NL" w:eastAsia="nl-NL"/>
        </w:rPr>
      </w:pPr>
      <w:r w:rsidRPr="002F0ABD">
        <w:rPr>
          <w:lang w:val="nl-NL" w:eastAsia="nl-NL"/>
        </w:rPr>
        <w:t xml:space="preserve">In samenwerking met verschillende instanties werd een dynamisch </w:t>
      </w:r>
      <w:proofErr w:type="spellStart"/>
      <w:r w:rsidRPr="002F0ABD">
        <w:rPr>
          <w:lang w:val="nl-NL" w:eastAsia="nl-NL"/>
        </w:rPr>
        <w:t>risicobeheersingsysteem</w:t>
      </w:r>
      <w:proofErr w:type="spellEnd"/>
      <w:r w:rsidRPr="002F0ABD">
        <w:rPr>
          <w:lang w:val="nl-NL" w:eastAsia="nl-NL"/>
        </w:rPr>
        <w:t xml:space="preserve"> en een globaal preventieplan uitgewerkt. Er worden jaarlijks actieplannen uitgevoerd.</w:t>
      </w:r>
    </w:p>
    <w:p w14:paraId="73073ED4" w14:textId="6C783D34" w:rsidR="009D2AC0" w:rsidRPr="002F0ABD" w:rsidRDefault="009D2AC0" w:rsidP="009D2AC0">
      <w:pPr>
        <w:rPr>
          <w:lang w:val="nl-NL" w:eastAsia="nl-NL"/>
        </w:rPr>
      </w:pPr>
      <w:r w:rsidRPr="002F0ABD">
        <w:rPr>
          <w:lang w:val="nl-NL" w:eastAsia="nl-NL"/>
        </w:rPr>
        <w:t xml:space="preserve">Ook u kunt deelnemen aan dit beleid. Indien u iets te melden hebt in verband met deze vermelde punten kan u dit doen met een ‘meldingsformulier’ </w:t>
      </w:r>
      <w:r w:rsidR="00E52AA3" w:rsidRPr="00E52AA3">
        <w:rPr>
          <w:b/>
          <w:lang w:val="nl-NL" w:eastAsia="nl-NL"/>
        </w:rPr>
        <w:t>(</w:t>
      </w:r>
      <w:r w:rsidRPr="00E52AA3">
        <w:rPr>
          <w:b/>
          <w:lang w:val="nl-NL" w:eastAsia="nl-NL"/>
        </w:rPr>
        <w:t xml:space="preserve">bijlage </w:t>
      </w:r>
      <w:r w:rsidR="00E52AA3" w:rsidRPr="00E52AA3">
        <w:rPr>
          <w:b/>
          <w:lang w:val="nl-NL" w:eastAsia="nl-NL"/>
        </w:rPr>
        <w:t>7</w:t>
      </w:r>
      <w:r w:rsidR="00E52AA3">
        <w:rPr>
          <w:lang w:val="nl-NL" w:eastAsia="nl-NL"/>
        </w:rPr>
        <w:t>)</w:t>
      </w:r>
      <w:r w:rsidRPr="002F0ABD">
        <w:rPr>
          <w:lang w:val="nl-NL" w:eastAsia="nl-NL"/>
        </w:rPr>
        <w:t>.</w:t>
      </w:r>
    </w:p>
    <w:p w14:paraId="38E83507" w14:textId="77777777" w:rsidR="009D2AC0" w:rsidRDefault="009D2AC0" w:rsidP="009D2AC0">
      <w:pPr>
        <w:suppressAutoHyphens w:val="0"/>
        <w:spacing w:after="0" w:line="240" w:lineRule="auto"/>
        <w:rPr>
          <w:i/>
          <w:lang w:val="nl-NL" w:eastAsia="nl-NL"/>
        </w:rPr>
      </w:pPr>
    </w:p>
    <w:p w14:paraId="56373600" w14:textId="3F4725CF" w:rsidR="009D2AC0" w:rsidRDefault="009D2AC0" w:rsidP="009D2AC0">
      <w:pPr>
        <w:suppressAutoHyphens w:val="0"/>
        <w:spacing w:after="0" w:line="240" w:lineRule="auto"/>
        <w:rPr>
          <w:i/>
          <w:lang w:val="nl-NL" w:eastAsia="nl-NL"/>
        </w:rPr>
      </w:pPr>
      <w:r w:rsidRPr="009D2AC0">
        <w:rPr>
          <w:i/>
          <w:lang w:val="nl-NL" w:eastAsia="nl-NL"/>
        </w:rPr>
        <w:t xml:space="preserve">Luizen </w:t>
      </w:r>
    </w:p>
    <w:p w14:paraId="27824EFE" w14:textId="77777777" w:rsidR="009D2AC0" w:rsidRPr="009D2AC0" w:rsidRDefault="009D2AC0" w:rsidP="009D2AC0">
      <w:pPr>
        <w:suppressAutoHyphens w:val="0"/>
        <w:spacing w:after="0" w:line="240" w:lineRule="auto"/>
        <w:rPr>
          <w:i/>
          <w:lang w:val="nl-NL" w:eastAsia="nl-NL"/>
        </w:rPr>
      </w:pPr>
    </w:p>
    <w:p w14:paraId="1484AD72" w14:textId="1F347131" w:rsidR="009D2AC0" w:rsidRPr="002F0ABD" w:rsidRDefault="009D2AC0" w:rsidP="009D2AC0">
      <w:pPr>
        <w:rPr>
          <w:lang w:val="nl-NL" w:eastAsia="nl-NL"/>
        </w:rPr>
      </w:pPr>
      <w:r w:rsidRPr="002F0ABD">
        <w:rPr>
          <w:lang w:val="nl-NL" w:eastAsia="nl-NL"/>
        </w:rPr>
        <w:t xml:space="preserve">Deze beestjes zijn een vervelend probleem. Alleen samen kunnen wij werken aan een “luizenvrije” school. Gelieve ons te verwittigen indien u het probleem thuis opmerkt. Wanneer </w:t>
      </w:r>
      <w:r>
        <w:rPr>
          <w:lang w:val="nl-NL" w:eastAsia="nl-NL"/>
        </w:rPr>
        <w:t xml:space="preserve">u nieuws krijgt via </w:t>
      </w:r>
      <w:proofErr w:type="spellStart"/>
      <w:r>
        <w:rPr>
          <w:lang w:val="nl-NL" w:eastAsia="nl-NL"/>
        </w:rPr>
        <w:t>Gimme</w:t>
      </w:r>
      <w:proofErr w:type="spellEnd"/>
      <w:r w:rsidRPr="002F0ABD">
        <w:rPr>
          <w:lang w:val="nl-NL" w:eastAsia="nl-NL"/>
        </w:rPr>
        <w:t xml:space="preserve"> over dit ‘netelige’ probleem vragen wij u dringend om de haren na te kijken, eventueel te behandelen en uw kleuter enkele dagen thuis te houden tot het probleem opgelost is. </w:t>
      </w:r>
      <w:r w:rsidR="00D16C86">
        <w:rPr>
          <w:lang w:val="nl-NL" w:eastAsia="nl-NL"/>
        </w:rPr>
        <w:t xml:space="preserve">Onze school heeft een </w:t>
      </w:r>
      <w:r w:rsidRPr="002F0ABD">
        <w:rPr>
          <w:lang w:val="nl-NL" w:eastAsia="nl-NL"/>
        </w:rPr>
        <w:t xml:space="preserve">luizenbeleid </w:t>
      </w:r>
      <w:r w:rsidR="00D16C86">
        <w:rPr>
          <w:lang w:val="nl-NL" w:eastAsia="nl-NL"/>
        </w:rPr>
        <w:t xml:space="preserve">uitgewerkt </w:t>
      </w:r>
      <w:proofErr w:type="spellStart"/>
      <w:r w:rsidR="00D16C86">
        <w:rPr>
          <w:lang w:val="nl-NL" w:eastAsia="nl-NL"/>
        </w:rPr>
        <w:t>ism</w:t>
      </w:r>
      <w:proofErr w:type="spellEnd"/>
      <w:r w:rsidR="00D16C86">
        <w:rPr>
          <w:lang w:val="nl-NL" w:eastAsia="nl-NL"/>
        </w:rPr>
        <w:t xml:space="preserve"> het</w:t>
      </w:r>
      <w:r w:rsidRPr="002F0ABD">
        <w:rPr>
          <w:lang w:val="nl-NL" w:eastAsia="nl-NL"/>
        </w:rPr>
        <w:t xml:space="preserve"> CLB.</w:t>
      </w:r>
      <w:r w:rsidR="00D16C86">
        <w:rPr>
          <w:lang w:val="nl-NL" w:eastAsia="nl-NL"/>
        </w:rPr>
        <w:t xml:space="preserve"> (</w:t>
      </w:r>
      <w:proofErr w:type="gramStart"/>
      <w:r w:rsidRPr="00E52AA3">
        <w:rPr>
          <w:b/>
          <w:lang w:val="nl-NL" w:eastAsia="nl-NL"/>
        </w:rPr>
        <w:t>bijlage</w:t>
      </w:r>
      <w:proofErr w:type="gramEnd"/>
      <w:r w:rsidRPr="00E52AA3">
        <w:rPr>
          <w:b/>
          <w:lang w:val="nl-NL" w:eastAsia="nl-NL"/>
        </w:rPr>
        <w:t xml:space="preserve"> </w:t>
      </w:r>
      <w:r w:rsidR="00D16C86" w:rsidRPr="00E52AA3">
        <w:rPr>
          <w:b/>
          <w:lang w:val="nl-NL" w:eastAsia="nl-NL"/>
        </w:rPr>
        <w:t>8)</w:t>
      </w:r>
    </w:p>
    <w:p w14:paraId="04A68D38" w14:textId="151BDEA5" w:rsidR="009D2AC0" w:rsidRPr="00B715AB" w:rsidRDefault="009D2AC0" w:rsidP="00B715AB">
      <w:pPr>
        <w:tabs>
          <w:tab w:val="left" w:pos="705"/>
        </w:tabs>
        <w:ind w:left="705" w:hanging="705"/>
        <w:rPr>
          <w:i/>
          <w:lang w:val="nl-NL" w:eastAsia="nl-NL"/>
        </w:rPr>
      </w:pPr>
      <w:r w:rsidRPr="00B715AB">
        <w:rPr>
          <w:i/>
          <w:lang w:val="nl-NL" w:eastAsia="nl-NL"/>
        </w:rPr>
        <w:t>Zindelijkheidsbeleid</w:t>
      </w:r>
    </w:p>
    <w:p w14:paraId="61DE4850" w14:textId="6E22A72B" w:rsidR="009D2AC0" w:rsidRPr="002F0ABD" w:rsidRDefault="009D2AC0" w:rsidP="009D2AC0">
      <w:pPr>
        <w:rPr>
          <w:lang w:val="nl-NL" w:eastAsia="nl-NL"/>
        </w:rPr>
      </w:pPr>
      <w:r w:rsidRPr="002F0ABD">
        <w:rPr>
          <w:lang w:val="nl-NL" w:eastAsia="nl-NL"/>
        </w:rPr>
        <w:t xml:space="preserve">We verwachten dat uw kleuter zindelijk is of zo goed als. De kleuterjuf kan immers haar pedagogisch werk niet doen, als ze voortdurend luiers moet verversen. U, als ouder, blijft in de eerste plaats verantwoordelijk voor de zindelijkheidstraining. Daarom willen we u bewust maken van een goede en tijdige zindelijkheidstraining. </w:t>
      </w:r>
      <w:r w:rsidR="00B715AB">
        <w:rPr>
          <w:lang w:val="nl-NL" w:eastAsia="nl-NL"/>
        </w:rPr>
        <w:t>Onze</w:t>
      </w:r>
      <w:r w:rsidRPr="002F0ABD">
        <w:rPr>
          <w:lang w:val="nl-NL" w:eastAsia="nl-NL"/>
        </w:rPr>
        <w:t xml:space="preserve"> school k</w:t>
      </w:r>
      <w:r w:rsidR="00B715AB">
        <w:rPr>
          <w:lang w:val="nl-NL" w:eastAsia="nl-NL"/>
        </w:rPr>
        <w:t xml:space="preserve">an </w:t>
      </w:r>
      <w:r w:rsidRPr="002F0ABD">
        <w:rPr>
          <w:lang w:val="nl-NL" w:eastAsia="nl-NL"/>
        </w:rPr>
        <w:t>wij u hierbij helpen</w:t>
      </w:r>
      <w:r w:rsidR="00B715AB">
        <w:rPr>
          <w:lang w:val="nl-NL" w:eastAsia="nl-NL"/>
        </w:rPr>
        <w:t>, d</w:t>
      </w:r>
      <w:r w:rsidRPr="002F0ABD">
        <w:rPr>
          <w:lang w:val="nl-NL" w:eastAsia="nl-NL"/>
        </w:rPr>
        <w:t xml:space="preserve">aarom hebben wij ons zindelijkheidbeleid uitgeschreven. </w:t>
      </w:r>
    </w:p>
    <w:p w14:paraId="278921E5" w14:textId="77777777" w:rsidR="009D2AC0" w:rsidRPr="002F0ABD" w:rsidRDefault="009D2AC0" w:rsidP="009D2AC0">
      <w:pPr>
        <w:rPr>
          <w:lang w:val="nl-NL" w:eastAsia="nl-NL"/>
        </w:rPr>
      </w:pPr>
      <w:r w:rsidRPr="002F0ABD">
        <w:rPr>
          <w:lang w:val="nl-NL" w:eastAsia="nl-NL"/>
        </w:rPr>
        <w:t xml:space="preserve">In </w:t>
      </w:r>
      <w:r w:rsidRPr="00E52AA3">
        <w:rPr>
          <w:b/>
          <w:lang w:val="nl-NL" w:eastAsia="nl-NL"/>
        </w:rPr>
        <w:t>bijlage 11</w:t>
      </w:r>
      <w:r w:rsidRPr="002F0ABD">
        <w:rPr>
          <w:lang w:val="nl-NL" w:eastAsia="nl-NL"/>
        </w:rPr>
        <w:t xml:space="preserve"> vind je ons stappenplan in dit zindelijkheidsbeleid voor kleuters die niet zindelijk zijn en waarvan we weten dat er geen medische redenen voor zijn. </w:t>
      </w:r>
    </w:p>
    <w:p w14:paraId="6061662F" w14:textId="6E3786E8" w:rsidR="009D2AC0" w:rsidRPr="00B715AB" w:rsidRDefault="001C0CA3" w:rsidP="009D2AC0">
      <w:pPr>
        <w:tabs>
          <w:tab w:val="left" w:pos="705"/>
        </w:tabs>
        <w:rPr>
          <w:i/>
          <w:lang w:val="nl-NL" w:eastAsia="nl-NL"/>
        </w:rPr>
      </w:pPr>
      <w:r w:rsidRPr="002F0ABD">
        <w:rPr>
          <w:noProof/>
          <w:lang w:val="nl-NL" w:eastAsia="nl-NL"/>
        </w:rPr>
        <w:drawing>
          <wp:anchor distT="0" distB="0" distL="114300" distR="114300" simplePos="0" relativeHeight="251696165" behindDoc="0" locked="0" layoutInCell="1" allowOverlap="1" wp14:anchorId="0CEFA22C" wp14:editId="7198A195">
            <wp:simplePos x="0" y="0"/>
            <wp:positionH relativeFrom="column">
              <wp:posOffset>111125</wp:posOffset>
            </wp:positionH>
            <wp:positionV relativeFrom="paragraph">
              <wp:posOffset>289638</wp:posOffset>
            </wp:positionV>
            <wp:extent cx="802640" cy="794385"/>
            <wp:effectExtent l="0" t="0" r="0" b="5715"/>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264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C0" w:rsidRPr="00B715AB">
        <w:rPr>
          <w:i/>
          <w:lang w:val="nl-NL" w:eastAsia="nl-NL"/>
        </w:rPr>
        <w:t>Dieren op school</w:t>
      </w:r>
    </w:p>
    <w:p w14:paraId="15843B9D" w14:textId="1D0FF3D1" w:rsidR="009D2AC0" w:rsidRPr="002F0ABD" w:rsidRDefault="009D2AC0" w:rsidP="001C0CA3">
      <w:pPr>
        <w:tabs>
          <w:tab w:val="left" w:pos="705"/>
        </w:tabs>
        <w:rPr>
          <w:lang w:val="nl-NL" w:eastAsia="nl-NL"/>
        </w:rPr>
      </w:pPr>
      <w:r w:rsidRPr="002F0ABD">
        <w:rPr>
          <w:lang w:val="nl-NL" w:eastAsia="nl-NL"/>
        </w:rPr>
        <w:t xml:space="preserve">Omwille van hygiënische redenen alsook veiligheidsredenen (mogelijk onvoorspelbaar gedrag) vragen </w:t>
      </w:r>
      <w:r w:rsidR="00F06615">
        <w:rPr>
          <w:lang w:val="nl-NL" w:eastAsia="nl-NL"/>
        </w:rPr>
        <w:t xml:space="preserve">we om </w:t>
      </w:r>
      <w:r w:rsidRPr="002F0ABD">
        <w:rPr>
          <w:lang w:val="nl-NL" w:eastAsia="nl-NL"/>
        </w:rPr>
        <w:t>de school</w:t>
      </w:r>
      <w:r w:rsidR="00F06615">
        <w:rPr>
          <w:lang w:val="nl-NL" w:eastAsia="nl-NL"/>
        </w:rPr>
        <w:t>gebouwen</w:t>
      </w:r>
      <w:r w:rsidRPr="002F0ABD">
        <w:rPr>
          <w:lang w:val="nl-NL" w:eastAsia="nl-NL"/>
        </w:rPr>
        <w:t xml:space="preserve"> niet </w:t>
      </w:r>
      <w:r w:rsidR="00F06615">
        <w:rPr>
          <w:lang w:val="nl-NL" w:eastAsia="nl-NL"/>
        </w:rPr>
        <w:t>zonder goedkeuring t</w:t>
      </w:r>
      <w:r w:rsidRPr="002F0ABD">
        <w:rPr>
          <w:lang w:val="nl-NL" w:eastAsia="nl-NL"/>
        </w:rPr>
        <w:t xml:space="preserve">e betreden in het bijzijn van een huisdier (hond, </w:t>
      </w:r>
      <w:proofErr w:type="gramStart"/>
      <w:r w:rsidRPr="002F0ABD">
        <w:rPr>
          <w:lang w:val="nl-NL" w:eastAsia="nl-NL"/>
        </w:rPr>
        <w:t>kat,…</w:t>
      </w:r>
      <w:proofErr w:type="gramEnd"/>
      <w:r w:rsidRPr="002F0ABD">
        <w:rPr>
          <w:lang w:val="nl-NL" w:eastAsia="nl-NL"/>
        </w:rPr>
        <w:t xml:space="preserve">). Huisdieren zijn nog wel toegelaten wanneer het kadert binnen de gevolgde activiteiten. </w:t>
      </w:r>
    </w:p>
    <w:p w14:paraId="119B8DB8" w14:textId="77777777" w:rsidR="00235BAD" w:rsidRPr="00235BAD" w:rsidRDefault="00235BAD" w:rsidP="00235BAD"/>
    <w:p w14:paraId="43E4AAC0" w14:textId="39998CAB" w:rsidR="00D5649B" w:rsidRPr="006E2C79" w:rsidRDefault="00D5649B" w:rsidP="006E2C79">
      <w:pPr>
        <w:pStyle w:val="Kop1"/>
      </w:pPr>
      <w:r w:rsidRPr="006E2C79">
        <w:t>Wat mag je van ons verwachten?</w:t>
      </w:r>
    </w:p>
    <w:p w14:paraId="721EE51D" w14:textId="63CE265A" w:rsidR="00D5649B" w:rsidRPr="005A62EF" w:rsidRDefault="006A0882" w:rsidP="00DA0B41">
      <w:pPr>
        <w:pStyle w:val="Kop2"/>
        <w:shd w:val="clear" w:color="auto" w:fill="A8AF37"/>
        <w:rPr>
          <w:color w:val="FFFFFF" w:themeColor="background1"/>
        </w:rPr>
      </w:pPr>
      <w:bookmarkStart w:id="28" w:name="_Ref66443224"/>
      <w:r w:rsidRPr="00D73206">
        <w:rPr>
          <w:bCs/>
          <w:noProof/>
          <w:color w:val="FFFFFF" w:themeColor="background1"/>
          <w:lang w:eastAsia="nl-BE"/>
        </w:rPr>
        <w:drawing>
          <wp:anchor distT="0" distB="0" distL="114300" distR="114300" simplePos="0" relativeHeight="251658262" behindDoc="0" locked="0" layoutInCell="1" allowOverlap="1" wp14:anchorId="6A82BEB9" wp14:editId="1D402EF1">
            <wp:simplePos x="0" y="0"/>
            <wp:positionH relativeFrom="column">
              <wp:posOffset>-771525</wp:posOffset>
            </wp:positionH>
            <wp:positionV relativeFrom="paragraph">
              <wp:posOffset>328930</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28"/>
    </w:p>
    <w:p w14:paraId="13829C85" w14:textId="13BA65B3" w:rsidR="00A83ABE" w:rsidRDefault="00A83ABE" w:rsidP="00A83ABE">
      <w:pPr>
        <w:rPr>
          <w:lang w:val="nl-NL"/>
        </w:rPr>
      </w:pPr>
      <w:r>
        <w:rPr>
          <w:lang w:val="nl-NL"/>
        </w:rPr>
        <w:t>Wij hebben de opdracht om voor</w:t>
      </w:r>
      <w:r w:rsidRPr="008869D3">
        <w:rPr>
          <w:lang w:val="nl-NL"/>
        </w:rPr>
        <w:t xml:space="preserve"> elke </w:t>
      </w:r>
      <w:r w:rsidR="0019556D">
        <w:rPr>
          <w:lang w:val="nl-NL"/>
        </w:rPr>
        <w:t>kleuter</w:t>
      </w:r>
      <w:r w:rsidRPr="008869D3">
        <w:rPr>
          <w:lang w:val="nl-NL"/>
        </w:rPr>
        <w:t xml:space="preserve"> in kwaliteitsvolle leer</w:t>
      </w:r>
      <w:r w:rsidR="00F13AB5">
        <w:rPr>
          <w:lang w:val="nl-NL"/>
        </w:rPr>
        <w:t xml:space="preserve">lingenbegeleiding te voorzien. </w:t>
      </w:r>
    </w:p>
    <w:sdt>
      <w:sdtPr>
        <w:alias w:val="Beschrijf hier je beleid op leerlingenbegeleiding"/>
        <w:tag w:val="Beschrijf het beleid op leerlingenbegeleiding"/>
        <w:id w:val="1884365169"/>
        <w:placeholder>
          <w:docPart w:val="3627274C0E12477A942BD1C76EC1EF5E"/>
        </w:placeholder>
        <w15:color w:val="A8AF37"/>
      </w:sdtPr>
      <w:sdtEndPr/>
      <w:sdtContent>
        <w:p w14:paraId="3CE4B791" w14:textId="77777777" w:rsidR="000F06A8" w:rsidRPr="000F06A8" w:rsidRDefault="000F06A8" w:rsidP="000F06A8">
          <w:r w:rsidRPr="000F06A8">
            <w:t>Kleuters onderwijzen is een boeiende opgave. Goed kleuteronderwijs speelt zich af in een kleuterschool met een hart, ogen en oren.</w:t>
          </w:r>
        </w:p>
        <w:p w14:paraId="2D631104" w14:textId="77777777" w:rsidR="000F06A8" w:rsidRPr="000F06A8" w:rsidRDefault="000F06A8" w:rsidP="000F06A8">
          <w:r w:rsidRPr="000F06A8">
            <w:t>Als we kijken en luisteren naar de kleuters met hun talenten, krijgen we heel wat informatie over wat hen bezighoudt en over de acties die we kunnen ondernemen om daar op in te spelen. Zo nodigen we kleuters uit om een stapje verder te zetten in hun ontwikkeling.</w:t>
          </w:r>
        </w:p>
        <w:p w14:paraId="4C908A0A" w14:textId="4477BDE8" w:rsidR="000F06A8" w:rsidRPr="000F06A8" w:rsidRDefault="000F06A8" w:rsidP="000F06A8">
          <w:r w:rsidRPr="000F06A8">
            <w:rPr>
              <w:noProof/>
            </w:rPr>
            <w:drawing>
              <wp:anchor distT="0" distB="0" distL="114300" distR="114300" simplePos="0" relativeHeight="251677733" behindDoc="0" locked="0" layoutInCell="1" allowOverlap="1" wp14:anchorId="704D1DCD" wp14:editId="597D3FE0">
                <wp:simplePos x="0" y="0"/>
                <wp:positionH relativeFrom="column">
                  <wp:posOffset>23966</wp:posOffset>
                </wp:positionH>
                <wp:positionV relativeFrom="paragraph">
                  <wp:posOffset>104153</wp:posOffset>
                </wp:positionV>
                <wp:extent cx="1497965" cy="1027430"/>
                <wp:effectExtent l="0" t="0" r="635" b="1270"/>
                <wp:wrapSquare wrapText="bothSides"/>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pelen+handen.jpg"/>
                        <pic:cNvPicPr/>
                      </pic:nvPicPr>
                      <pic:blipFill>
                        <a:blip r:embed="rId64"/>
                        <a:stretch>
                          <a:fillRect/>
                        </a:stretch>
                      </pic:blipFill>
                      <pic:spPr>
                        <a:xfrm>
                          <a:off x="0" y="0"/>
                          <a:ext cx="1497965" cy="1027430"/>
                        </a:xfrm>
                        <a:prstGeom prst="rect">
                          <a:avLst/>
                        </a:prstGeom>
                      </pic:spPr>
                    </pic:pic>
                  </a:graphicData>
                </a:graphic>
                <wp14:sizeRelH relativeFrom="page">
                  <wp14:pctWidth>0</wp14:pctWidth>
                </wp14:sizeRelH>
                <wp14:sizeRelV relativeFrom="page">
                  <wp14:pctHeight>0</wp14:pctHeight>
                </wp14:sizeRelV>
              </wp:anchor>
            </w:drawing>
          </w:r>
          <w:r w:rsidRPr="000F06A8">
            <w:t xml:space="preserve">We </w:t>
          </w:r>
          <w:r w:rsidR="000244FD">
            <w:t>kiezen voor een</w:t>
          </w:r>
          <w:r w:rsidRPr="000F06A8">
            <w:t xml:space="preserve"> </w:t>
          </w:r>
          <w:r w:rsidR="0094753A">
            <w:t xml:space="preserve">ontwikkelings-, proces- en </w:t>
          </w:r>
          <w:r w:rsidRPr="000F06A8">
            <w:t>ervaringsgerichte</w:t>
          </w:r>
          <w:r>
            <w:t xml:space="preserve"> aanpak.</w:t>
          </w:r>
          <w:r w:rsidRPr="000F06A8">
            <w:t xml:space="preserve"> We proberen zo veel mogelijk onze k</w:t>
          </w:r>
          <w:r w:rsidR="000244FD">
            <w:t xml:space="preserve">leuters </w:t>
          </w:r>
          <w:r w:rsidRPr="000F06A8">
            <w:t>mee te laten kiezen naar de invulling van de dag en het thema.</w:t>
          </w:r>
        </w:p>
        <w:p w14:paraId="600C7553" w14:textId="77777777" w:rsidR="000F06A8" w:rsidRPr="000F06A8" w:rsidRDefault="000F06A8" w:rsidP="000F06A8">
          <w:r w:rsidRPr="000F06A8">
            <w:t>De zorg voor een rijk klasmilieu, uitnodigende speelwerkplekken, aangepaste materialen en een functioneel activiteitenaanbod waarin zelfstandig spelen, ontmoeten, explorerend beleven en ontwikkeling ondersteunende activiteiten elkaar afwisselen, zijn de basis van onze werking.</w:t>
          </w:r>
        </w:p>
        <w:p w14:paraId="58FDED3B" w14:textId="77777777" w:rsidR="000F06A8" w:rsidRPr="000F06A8" w:rsidRDefault="000F06A8" w:rsidP="000F06A8">
          <w:r w:rsidRPr="000F06A8">
            <w:t xml:space="preserve">Hoe groter </w:t>
          </w:r>
          <w:r w:rsidRPr="000F06A8">
            <w:rPr>
              <w:b/>
            </w:rPr>
            <w:t>de betrokkenheid en het welbevinden van de kleuters</w:t>
          </w:r>
          <w:r w:rsidRPr="000F06A8">
            <w:t>, hoe groter de spontane nieuwsgierigheid naar het hoe en waarom van alles om hen heen.</w:t>
          </w:r>
        </w:p>
        <w:p w14:paraId="592B7C56" w14:textId="1EACB4D9" w:rsidR="000F06A8" w:rsidRPr="000F06A8" w:rsidRDefault="000F06A8" w:rsidP="000F06A8">
          <w:r w:rsidRPr="000F06A8">
            <w:t xml:space="preserve">Deze bereidheid tot leren, door zelf te ontdekken vormt een goede basis om ook in de lagere school te leren. </w:t>
          </w:r>
        </w:p>
        <w:p w14:paraId="57E48AD2" w14:textId="62A29B68" w:rsidR="000F06A8" w:rsidRPr="000F06A8" w:rsidRDefault="000F06A8" w:rsidP="000F06A8">
          <w:r w:rsidRPr="000F06A8">
            <w:t>Samen met een goed kindvolgsysteem, met aandacht voor specifieke zorgvragen van kleuters en een uitgebreide zwipwerking waarin we elk kind volgens zijn eigen ontwikkelingsniveau benaderen en ondersteunen, trachten we een zo volledig mogelijk onderwijsinhoudelijk aanbod aan te bieden.</w:t>
          </w:r>
        </w:p>
        <w:p w14:paraId="2A4E01A2" w14:textId="77777777" w:rsidR="000A6D6A" w:rsidRDefault="000A6D6A" w:rsidP="000F06A8">
          <w:pPr>
            <w:rPr>
              <w:b/>
            </w:rPr>
          </w:pPr>
        </w:p>
        <w:p w14:paraId="75AE8E0D" w14:textId="3C6FDBBF" w:rsidR="000F06A8" w:rsidRPr="000F06A8" w:rsidRDefault="000F06A8" w:rsidP="000F06A8">
          <w:pPr>
            <w:rPr>
              <w:b/>
            </w:rPr>
          </w:pPr>
          <w:r w:rsidRPr="000F06A8">
            <w:rPr>
              <w:b/>
            </w:rPr>
            <w:t>Onderwijsaanbod in de kleuterschool</w:t>
          </w:r>
        </w:p>
        <w:p w14:paraId="448C7AEA" w14:textId="1663C3A0" w:rsidR="000F06A8" w:rsidRPr="000F06A8" w:rsidRDefault="000F06A8" w:rsidP="000F06A8">
          <w:r w:rsidRPr="000F06A8">
            <w:t xml:space="preserve">De school streeft een aantal ontwikkelingsdoelen na op het vlak van kennis, inzicht, vaardigheden en attitudes. Het onderwijsaanbod in de kleuterschool omvat in samenhang – verplicht – volgende </w:t>
          </w:r>
          <w:r w:rsidR="00430E36">
            <w:t>ontwikkelvelden. Deze staan uitgeschreven in het leerplanboek</w:t>
          </w:r>
          <w:r w:rsidR="00246364">
            <w:t xml:space="preserve"> </w:t>
          </w:r>
          <w:r w:rsidR="00246364" w:rsidRPr="00430E36">
            <w:rPr>
              <w:b/>
            </w:rPr>
            <w:t>ZILL</w:t>
          </w:r>
          <w:r w:rsidR="00430E36" w:rsidRPr="00430E36">
            <w:rPr>
              <w:b/>
            </w:rPr>
            <w:t xml:space="preserve"> Zin in Leren Zin in Leven</w:t>
          </w:r>
        </w:p>
        <w:p w14:paraId="5C5435F4" w14:textId="7C788C9A" w:rsidR="000F06A8" w:rsidRPr="00430E36" w:rsidRDefault="00430E36" w:rsidP="006C276F">
          <w:pPr>
            <w:numPr>
              <w:ilvl w:val="0"/>
              <w:numId w:val="10"/>
            </w:numPr>
            <w:suppressAutoHyphens w:val="0"/>
            <w:spacing w:after="120" w:line="240" w:lineRule="auto"/>
            <w:ind w:left="714" w:hanging="357"/>
          </w:pPr>
          <w:r w:rsidRPr="00430E36">
            <w:t>Socio-emotionele ontwikkeling</w:t>
          </w:r>
        </w:p>
        <w:p w14:paraId="25A6AE67" w14:textId="11E83ED8" w:rsidR="000F06A8" w:rsidRPr="00430E36" w:rsidRDefault="00430E36" w:rsidP="006C276F">
          <w:pPr>
            <w:numPr>
              <w:ilvl w:val="0"/>
              <w:numId w:val="10"/>
            </w:numPr>
            <w:suppressAutoHyphens w:val="0"/>
            <w:spacing w:after="120" w:line="240" w:lineRule="auto"/>
            <w:ind w:left="714" w:hanging="357"/>
          </w:pPr>
          <w:r w:rsidRPr="00430E36">
            <w:t>Ontwikkeling van een innerlijk kompas</w:t>
          </w:r>
        </w:p>
        <w:p w14:paraId="067D7A51" w14:textId="79BC2660" w:rsidR="000F06A8" w:rsidRPr="00430E36" w:rsidRDefault="00430E36" w:rsidP="006C276F">
          <w:pPr>
            <w:numPr>
              <w:ilvl w:val="0"/>
              <w:numId w:val="10"/>
            </w:numPr>
            <w:suppressAutoHyphens w:val="0"/>
            <w:spacing w:after="120" w:line="240" w:lineRule="auto"/>
            <w:ind w:left="714" w:hanging="357"/>
          </w:pPr>
          <w:r w:rsidRPr="00430E36">
            <w:t>Ontwikkeling van initiatief en verantwoordelijkheid</w:t>
          </w:r>
        </w:p>
        <w:p w14:paraId="16CA2130" w14:textId="180E5903" w:rsidR="000F06A8" w:rsidRPr="00430E36" w:rsidRDefault="00430E36" w:rsidP="006C276F">
          <w:pPr>
            <w:numPr>
              <w:ilvl w:val="0"/>
              <w:numId w:val="10"/>
            </w:numPr>
            <w:suppressAutoHyphens w:val="0"/>
            <w:spacing w:after="120" w:line="240" w:lineRule="auto"/>
            <w:ind w:left="714" w:hanging="357"/>
          </w:pPr>
          <w:r w:rsidRPr="00430E36">
            <w:t>Motorische en zintuiglijke ontwikkeling</w:t>
          </w:r>
        </w:p>
        <w:p w14:paraId="6367E4E9" w14:textId="5150A272" w:rsidR="000F06A8" w:rsidRPr="00430E36" w:rsidRDefault="00430E36" w:rsidP="006C276F">
          <w:pPr>
            <w:numPr>
              <w:ilvl w:val="0"/>
              <w:numId w:val="10"/>
            </w:numPr>
            <w:suppressAutoHyphens w:val="0"/>
            <w:spacing w:after="120" w:line="240" w:lineRule="auto"/>
            <w:ind w:left="714" w:hanging="357"/>
          </w:pPr>
          <w:r w:rsidRPr="00430E36">
            <w:t>Ontwikkeling van oriëntatie op de wereld</w:t>
          </w:r>
        </w:p>
        <w:p w14:paraId="1D74D9AA" w14:textId="21688849" w:rsidR="00430E36" w:rsidRPr="00430E36" w:rsidRDefault="00430E36" w:rsidP="006C276F">
          <w:pPr>
            <w:numPr>
              <w:ilvl w:val="0"/>
              <w:numId w:val="10"/>
            </w:numPr>
            <w:suppressAutoHyphens w:val="0"/>
            <w:spacing w:after="120" w:line="240" w:lineRule="auto"/>
            <w:ind w:left="714" w:hanging="357"/>
          </w:pPr>
          <w:r w:rsidRPr="00430E36">
            <w:t>Mediakundige ontwikkeling</w:t>
          </w:r>
        </w:p>
        <w:p w14:paraId="424113B7" w14:textId="6A3A7F7A" w:rsidR="00430E36" w:rsidRPr="00430E36" w:rsidRDefault="00430E36" w:rsidP="006C276F">
          <w:pPr>
            <w:numPr>
              <w:ilvl w:val="0"/>
              <w:numId w:val="10"/>
            </w:numPr>
            <w:suppressAutoHyphens w:val="0"/>
            <w:spacing w:after="120" w:line="240" w:lineRule="auto"/>
            <w:ind w:left="714" w:hanging="357"/>
          </w:pPr>
          <w:r w:rsidRPr="00430E36">
            <w:t>Muzische ontwikkeling</w:t>
          </w:r>
        </w:p>
        <w:p w14:paraId="23C59A82" w14:textId="68E88CCC" w:rsidR="000F06A8" w:rsidRPr="00430E36" w:rsidRDefault="00430E36" w:rsidP="006C276F">
          <w:pPr>
            <w:numPr>
              <w:ilvl w:val="0"/>
              <w:numId w:val="10"/>
            </w:numPr>
            <w:suppressAutoHyphens w:val="0"/>
            <w:spacing w:after="120" w:line="240" w:lineRule="auto"/>
            <w:ind w:left="714" w:hanging="357"/>
          </w:pPr>
          <w:r w:rsidRPr="00430E36">
            <w:t>Taalontwikkeling</w:t>
          </w:r>
        </w:p>
        <w:p w14:paraId="6EC53B39" w14:textId="7C702EAC" w:rsidR="000F06A8" w:rsidRPr="00430E36" w:rsidRDefault="00430E36" w:rsidP="006C276F">
          <w:pPr>
            <w:numPr>
              <w:ilvl w:val="0"/>
              <w:numId w:val="10"/>
            </w:numPr>
            <w:suppressAutoHyphens w:val="0"/>
            <w:spacing w:after="120" w:line="240" w:lineRule="auto"/>
            <w:ind w:left="714" w:hanging="357"/>
          </w:pPr>
          <w:r w:rsidRPr="00430E36">
            <w:t xml:space="preserve">Ontwikkeling van wiskundig denken </w:t>
          </w:r>
        </w:p>
        <w:p w14:paraId="7B5958A9" w14:textId="2A6A23B4" w:rsidR="001745AE" w:rsidRPr="000706D0" w:rsidRDefault="00430E36" w:rsidP="006C276F">
          <w:pPr>
            <w:numPr>
              <w:ilvl w:val="0"/>
              <w:numId w:val="10"/>
            </w:numPr>
            <w:suppressAutoHyphens w:val="0"/>
            <w:spacing w:after="120" w:line="240" w:lineRule="auto"/>
            <w:ind w:left="714" w:hanging="357"/>
          </w:pPr>
          <w:r w:rsidRPr="00430E36">
            <w:t>Room Katholieke Godsdienst</w:t>
          </w:r>
          <w:r w:rsidR="001745AE">
            <w:fldChar w:fldCharType="begin"/>
          </w:r>
          <w:r w:rsidR="001745AE">
            <w:instrText xml:space="preserve"> INCLUDEPICTURE "/Users/denisegoossenaerts/Library/Group Containers/UBF8T346G9.ms/WebArchiveCopyPasteTempFiles/com.microsoft.Word/images?q=tbnANd9GcQzNLsSkFbWTjrDz2RXIQEAhoIDH_c0R0D_0w&amp;usqp=CAU" \* MERGEFORMATINET </w:instrText>
          </w:r>
          <w:r w:rsidR="00B912ED">
            <w:fldChar w:fldCharType="separate"/>
          </w:r>
          <w:r w:rsidR="001745AE">
            <w:fldChar w:fldCharType="end"/>
          </w:r>
        </w:p>
        <w:p w14:paraId="11CD5173" w14:textId="7BD9B438" w:rsidR="001745AE" w:rsidRDefault="001745AE" w:rsidP="00430E36">
          <w:pPr>
            <w:spacing w:line="240" w:lineRule="auto"/>
            <w:rPr>
              <w:b/>
            </w:rPr>
          </w:pPr>
          <w:r>
            <w:rPr>
              <w:noProof/>
            </w:rPr>
            <w:drawing>
              <wp:anchor distT="0" distB="0" distL="114300" distR="114300" simplePos="0" relativeHeight="251710501" behindDoc="0" locked="0" layoutInCell="1" allowOverlap="1" wp14:anchorId="09B279B0" wp14:editId="2FA35273">
                <wp:simplePos x="0" y="0"/>
                <wp:positionH relativeFrom="column">
                  <wp:posOffset>-27592</wp:posOffset>
                </wp:positionH>
                <wp:positionV relativeFrom="paragraph">
                  <wp:posOffset>245950</wp:posOffset>
                </wp:positionV>
                <wp:extent cx="1628140" cy="951230"/>
                <wp:effectExtent l="0" t="0" r="0" b="1270"/>
                <wp:wrapSquare wrapText="bothSides"/>
                <wp:docPr id="1909766507" name="Afbeelding 1" descr="MOS – Veldschool Denter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 – Veldschool Denterg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Internationaal project </w:t>
          </w:r>
        </w:p>
        <w:p w14:paraId="1EEF97EE" w14:textId="3328029E" w:rsidR="001745AE" w:rsidRPr="001745AE" w:rsidRDefault="001745AE" w:rsidP="001745AE">
          <w:pPr>
            <w:pStyle w:val="Normaalweb"/>
            <w:spacing w:before="0" w:beforeAutospacing="0" w:after="0" w:afterAutospacing="0" w:line="276" w:lineRule="auto"/>
            <w:rPr>
              <w:rFonts w:ascii="Trebuchet MS" w:eastAsiaTheme="minorHAnsi" w:hAnsi="Trebuchet MS" w:cstheme="minorBidi"/>
              <w:color w:val="262626" w:themeColor="text1" w:themeTint="D9"/>
              <w:sz w:val="10"/>
              <w:szCs w:val="10"/>
              <w:lang w:eastAsia="en-US"/>
            </w:rPr>
          </w:pPr>
          <w:r w:rsidRPr="001745AE">
            <w:rPr>
              <w:rFonts w:ascii="Trebuchet MS" w:eastAsiaTheme="minorHAnsi" w:hAnsi="Trebuchet MS" w:cstheme="minorBidi"/>
              <w:color w:val="262626" w:themeColor="text1" w:themeTint="D9"/>
              <w:sz w:val="20"/>
              <w:szCs w:val="20"/>
              <w:lang w:eastAsia="en-US"/>
            </w:rPr>
            <w:t>We leven in een drukke wereld. Ook kleuters ervaren dit meer en meer.</w:t>
          </w:r>
          <w:r>
            <w:rPr>
              <w:rFonts w:ascii="Trebuchet MS" w:eastAsiaTheme="minorHAnsi" w:hAnsi="Trebuchet MS" w:cstheme="minorBidi"/>
              <w:color w:val="262626" w:themeColor="text1" w:themeTint="D9"/>
              <w:sz w:val="20"/>
              <w:szCs w:val="20"/>
              <w:lang w:eastAsia="en-US"/>
            </w:rPr>
            <w:t xml:space="preserve"> </w:t>
          </w:r>
          <w:r w:rsidRPr="001745AE">
            <w:rPr>
              <w:rFonts w:ascii="Trebuchet MS" w:eastAsiaTheme="minorHAnsi" w:hAnsi="Trebuchet MS" w:cstheme="minorBidi"/>
              <w:color w:val="262626" w:themeColor="text1" w:themeTint="D9"/>
              <w:sz w:val="20"/>
              <w:szCs w:val="20"/>
              <w:lang w:eastAsia="en-US"/>
            </w:rPr>
            <w:t xml:space="preserve">Leerkrachten willen zo veel mogelijk </w:t>
          </w:r>
          <w:r w:rsidR="0094753A">
            <w:rPr>
              <w:rFonts w:ascii="Trebuchet MS" w:eastAsiaTheme="minorHAnsi" w:hAnsi="Trebuchet MS" w:cstheme="minorBidi"/>
              <w:color w:val="262626" w:themeColor="text1" w:themeTint="D9"/>
              <w:sz w:val="20"/>
              <w:szCs w:val="20"/>
              <w:lang w:eastAsia="en-US"/>
            </w:rPr>
            <w:t>activiteiten geven</w:t>
          </w:r>
          <w:r w:rsidRPr="001745AE">
            <w:rPr>
              <w:rFonts w:ascii="Trebuchet MS" w:eastAsiaTheme="minorHAnsi" w:hAnsi="Trebuchet MS" w:cstheme="minorBidi"/>
              <w:color w:val="262626" w:themeColor="text1" w:themeTint="D9"/>
              <w:sz w:val="20"/>
              <w:szCs w:val="20"/>
              <w:lang w:eastAsia="en-US"/>
            </w:rPr>
            <w:t xml:space="preserve"> op een korte tijd.</w:t>
          </w:r>
          <w:r>
            <w:rPr>
              <w:rFonts w:ascii="Trebuchet MS" w:eastAsiaTheme="minorHAnsi" w:hAnsi="Trebuchet MS" w:cstheme="minorBidi"/>
              <w:color w:val="262626" w:themeColor="text1" w:themeTint="D9"/>
              <w:sz w:val="20"/>
              <w:szCs w:val="20"/>
              <w:lang w:eastAsia="en-US"/>
            </w:rPr>
            <w:t xml:space="preserve"> </w:t>
          </w:r>
          <w:r w:rsidRPr="001745AE">
            <w:rPr>
              <w:rFonts w:ascii="Trebuchet MS" w:eastAsiaTheme="minorHAnsi" w:hAnsi="Trebuchet MS" w:cstheme="minorBidi"/>
              <w:color w:val="262626" w:themeColor="text1" w:themeTint="D9"/>
              <w:sz w:val="20"/>
              <w:szCs w:val="20"/>
              <w:lang w:eastAsia="en-US"/>
            </w:rPr>
            <w:t xml:space="preserve">In de klaslokalen is er weinig ruimte om energie </w:t>
          </w:r>
          <w:r>
            <w:rPr>
              <w:rFonts w:ascii="Trebuchet MS" w:eastAsiaTheme="minorHAnsi" w:hAnsi="Trebuchet MS" w:cstheme="minorBidi"/>
              <w:color w:val="262626" w:themeColor="text1" w:themeTint="D9"/>
              <w:sz w:val="20"/>
              <w:szCs w:val="20"/>
              <w:lang w:eastAsia="en-US"/>
            </w:rPr>
            <w:t>de vrij loop te geven</w:t>
          </w:r>
          <w:r w:rsidRPr="001745AE">
            <w:rPr>
              <w:rFonts w:ascii="Trebuchet MS" w:eastAsiaTheme="minorHAnsi" w:hAnsi="Trebuchet MS" w:cstheme="minorBidi"/>
              <w:color w:val="262626" w:themeColor="text1" w:themeTint="D9"/>
              <w:sz w:val="20"/>
              <w:szCs w:val="20"/>
              <w:lang w:eastAsia="en-US"/>
            </w:rPr>
            <w:t xml:space="preserve"> of om een rustig plekje te zoeken. Speelplaatsen zijn netjes afgebakend en verhard.</w:t>
          </w:r>
          <w:r w:rsidRPr="001745AE">
            <w:rPr>
              <w:rFonts w:ascii="Trebuchet MS" w:eastAsiaTheme="minorHAnsi" w:hAnsi="Trebuchet MS" w:cstheme="minorBidi"/>
              <w:color w:val="262626" w:themeColor="text1" w:themeTint="D9"/>
              <w:sz w:val="20"/>
              <w:szCs w:val="20"/>
              <w:lang w:eastAsia="en-US"/>
            </w:rPr>
            <w:br/>
            <w:t xml:space="preserve">Met dit project willen </w:t>
          </w:r>
          <w:r w:rsidRPr="001745AE">
            <w:rPr>
              <w:rFonts w:ascii="Trebuchet MS" w:eastAsiaTheme="minorHAnsi" w:hAnsi="Trebuchet MS" w:cstheme="minorBidi"/>
              <w:i/>
              <w:iCs/>
              <w:color w:val="262626" w:themeColor="text1" w:themeTint="D9"/>
              <w:sz w:val="20"/>
              <w:szCs w:val="20"/>
              <w:lang w:eastAsia="en-US"/>
            </w:rPr>
            <w:t xml:space="preserve">de </w:t>
          </w:r>
          <w:r>
            <w:rPr>
              <w:rFonts w:ascii="Trebuchet MS" w:eastAsiaTheme="minorHAnsi" w:hAnsi="Trebuchet MS" w:cstheme="minorBidi"/>
              <w:i/>
              <w:iCs/>
              <w:color w:val="262626" w:themeColor="text1" w:themeTint="D9"/>
              <w:sz w:val="20"/>
              <w:szCs w:val="20"/>
              <w:lang w:eastAsia="en-US"/>
            </w:rPr>
            <w:t>leraren</w:t>
          </w:r>
          <w:r w:rsidRPr="001745AE">
            <w:rPr>
              <w:rFonts w:ascii="Trebuchet MS" w:eastAsiaTheme="minorHAnsi" w:hAnsi="Trebuchet MS" w:cstheme="minorBidi"/>
              <w:i/>
              <w:iCs/>
              <w:color w:val="262626" w:themeColor="text1" w:themeTint="D9"/>
              <w:sz w:val="20"/>
              <w:szCs w:val="20"/>
              <w:lang w:eastAsia="en-US"/>
            </w:rPr>
            <w:t xml:space="preserve"> samen met de kinderen de drukte even binnen laten en de rust buiten opzoeken .</w:t>
          </w:r>
          <w:r w:rsidRPr="001745AE">
            <w:rPr>
              <w:rFonts w:ascii="Trebuchet MS" w:eastAsiaTheme="minorHAnsi" w:hAnsi="Trebuchet MS" w:cstheme="minorBidi"/>
              <w:i/>
              <w:iCs/>
              <w:color w:val="262626" w:themeColor="text1" w:themeTint="D9"/>
              <w:sz w:val="20"/>
              <w:szCs w:val="20"/>
              <w:lang w:eastAsia="en-US"/>
            </w:rPr>
            <w:br/>
          </w:r>
          <w:r>
            <w:rPr>
              <w:rFonts w:ascii="Trebuchet MS" w:eastAsiaTheme="minorHAnsi" w:hAnsi="Trebuchet MS" w:cstheme="minorBidi"/>
              <w:color w:val="262626" w:themeColor="text1" w:themeTint="D9"/>
              <w:sz w:val="20"/>
              <w:szCs w:val="20"/>
              <w:lang w:eastAsia="en-US"/>
            </w:rPr>
            <w:t>We lazen en ervaarden reeds</w:t>
          </w:r>
          <w:r w:rsidRPr="001745AE">
            <w:rPr>
              <w:rFonts w:ascii="Trebuchet MS" w:eastAsiaTheme="minorHAnsi" w:hAnsi="Trebuchet MS" w:cstheme="minorBidi"/>
              <w:color w:val="262626" w:themeColor="text1" w:themeTint="D9"/>
              <w:sz w:val="20"/>
              <w:szCs w:val="20"/>
              <w:lang w:eastAsia="en-US"/>
            </w:rPr>
            <w:t xml:space="preserve"> veel </w:t>
          </w:r>
          <w:r w:rsidRPr="001745AE">
            <w:rPr>
              <w:rFonts w:ascii="Trebuchet MS" w:eastAsiaTheme="minorHAnsi" w:hAnsi="Trebuchet MS" w:cstheme="minorBidi"/>
              <w:color w:val="262626" w:themeColor="text1" w:themeTint="D9"/>
              <w:sz w:val="20"/>
              <w:szCs w:val="20"/>
              <w:u w:val="single"/>
              <w:lang w:eastAsia="en-US"/>
            </w:rPr>
            <w:t>positieve effecten van outdoor education</w:t>
          </w:r>
          <w:r w:rsidRPr="001745AE">
            <w:rPr>
              <w:rFonts w:ascii="Trebuchet MS" w:eastAsiaTheme="minorHAnsi" w:hAnsi="Trebuchet MS" w:cstheme="minorBidi"/>
              <w:color w:val="262626" w:themeColor="text1" w:themeTint="D9"/>
              <w:sz w:val="20"/>
              <w:szCs w:val="20"/>
              <w:lang w:eastAsia="en-US"/>
            </w:rPr>
            <w:t>;</w:t>
          </w:r>
          <w:r w:rsidRPr="001745AE">
            <w:rPr>
              <w:rFonts w:ascii="Trebuchet MS" w:eastAsiaTheme="minorHAnsi" w:hAnsi="Trebuchet MS" w:cstheme="minorBidi"/>
              <w:color w:val="262626" w:themeColor="text1" w:themeTint="D9"/>
              <w:sz w:val="20"/>
              <w:szCs w:val="20"/>
              <w:lang w:eastAsia="en-US"/>
            </w:rPr>
            <w:br/>
            <w:t>De kinderen hebben meer bewegingsvrijheid, hierdoor kunnen ze hun energie beter kwijt, hebben ze meer kans tot groot spel en kunnen ze zich eventjes terugtrekken om de rust op te zoeken.</w:t>
          </w:r>
          <w:r w:rsidRPr="001745AE">
            <w:rPr>
              <w:rFonts w:ascii="Trebuchet MS" w:eastAsiaTheme="minorHAnsi" w:hAnsi="Trebuchet MS" w:cstheme="minorBidi"/>
              <w:color w:val="262626" w:themeColor="text1" w:themeTint="D9"/>
              <w:sz w:val="20"/>
              <w:szCs w:val="20"/>
              <w:lang w:eastAsia="en-US"/>
            </w:rPr>
            <w:br/>
            <w:t xml:space="preserve">Ze krijgen meer </w:t>
          </w:r>
          <w:r w:rsidRPr="001745AE">
            <w:rPr>
              <w:rFonts w:ascii="Trebuchet MS" w:eastAsiaTheme="minorHAnsi" w:hAnsi="Trebuchet MS" w:cstheme="minorBidi"/>
              <w:i/>
              <w:iCs/>
              <w:color w:val="262626" w:themeColor="text1" w:themeTint="D9"/>
              <w:sz w:val="20"/>
              <w:szCs w:val="20"/>
              <w:lang w:eastAsia="en-US"/>
            </w:rPr>
            <w:t xml:space="preserve">gevoel met de natuur en </w:t>
          </w:r>
          <w:r>
            <w:rPr>
              <w:rFonts w:ascii="Trebuchet MS" w:eastAsiaTheme="minorHAnsi" w:hAnsi="Trebuchet MS" w:cstheme="minorBidi"/>
              <w:i/>
              <w:iCs/>
              <w:color w:val="262626" w:themeColor="text1" w:themeTint="D9"/>
              <w:sz w:val="20"/>
              <w:szCs w:val="20"/>
              <w:lang w:eastAsia="en-US"/>
            </w:rPr>
            <w:t>gaan</w:t>
          </w:r>
          <w:r w:rsidRPr="001745AE">
            <w:rPr>
              <w:rFonts w:ascii="Trebuchet MS" w:eastAsiaTheme="minorHAnsi" w:hAnsi="Trebuchet MS" w:cstheme="minorBidi"/>
              <w:i/>
              <w:iCs/>
              <w:color w:val="262626" w:themeColor="text1" w:themeTint="D9"/>
              <w:sz w:val="20"/>
              <w:szCs w:val="20"/>
              <w:lang w:eastAsia="en-US"/>
            </w:rPr>
            <w:t xml:space="preserve"> er met veel respect mee om</w:t>
          </w:r>
          <w:r w:rsidRPr="001745AE">
            <w:rPr>
              <w:rFonts w:ascii="Trebuchet MS" w:eastAsiaTheme="minorHAnsi" w:hAnsi="Trebuchet MS" w:cstheme="minorBidi"/>
              <w:color w:val="262626" w:themeColor="text1" w:themeTint="D9"/>
              <w:sz w:val="20"/>
              <w:szCs w:val="20"/>
              <w:lang w:eastAsia="en-US"/>
            </w:rPr>
            <w:t>.</w:t>
          </w:r>
          <w:r w:rsidRPr="001745AE">
            <w:rPr>
              <w:rFonts w:ascii="Trebuchet MS" w:eastAsiaTheme="minorHAnsi" w:hAnsi="Trebuchet MS" w:cstheme="minorBidi"/>
              <w:color w:val="262626" w:themeColor="text1" w:themeTint="D9"/>
              <w:sz w:val="20"/>
              <w:szCs w:val="20"/>
              <w:lang w:eastAsia="en-US"/>
            </w:rPr>
            <w:br/>
            <w:t xml:space="preserve">Er ontstaan </w:t>
          </w:r>
          <w:r w:rsidRPr="001745AE">
            <w:rPr>
              <w:rFonts w:ascii="Trebuchet MS" w:eastAsiaTheme="minorHAnsi" w:hAnsi="Trebuchet MS" w:cstheme="minorBidi"/>
              <w:i/>
              <w:iCs/>
              <w:color w:val="262626" w:themeColor="text1" w:themeTint="D9"/>
              <w:sz w:val="20"/>
              <w:szCs w:val="20"/>
              <w:lang w:eastAsia="en-US"/>
            </w:rPr>
            <w:t>vele leerkansen doordat de fantasie geprikkeld</w:t>
          </w:r>
          <w:r w:rsidRPr="001745AE">
            <w:rPr>
              <w:rFonts w:ascii="Trebuchet MS" w:eastAsiaTheme="minorHAnsi" w:hAnsi="Trebuchet MS" w:cstheme="minorBidi"/>
              <w:color w:val="262626" w:themeColor="text1" w:themeTint="D9"/>
              <w:sz w:val="20"/>
              <w:szCs w:val="20"/>
              <w:lang w:eastAsia="en-US"/>
            </w:rPr>
            <w:t xml:space="preserve"> wordt. Hierdoor gaan kinderen meer </w:t>
          </w:r>
          <w:r w:rsidRPr="001745AE">
            <w:rPr>
              <w:rFonts w:ascii="Trebuchet MS" w:eastAsiaTheme="minorHAnsi" w:hAnsi="Trebuchet MS" w:cstheme="minorBidi"/>
              <w:i/>
              <w:iCs/>
              <w:color w:val="262626" w:themeColor="text1" w:themeTint="D9"/>
              <w:sz w:val="20"/>
              <w:szCs w:val="20"/>
              <w:lang w:eastAsia="en-US"/>
            </w:rPr>
            <w:t>verbaal met elkaar communiceren en moeten ze innovatief zijn</w:t>
          </w:r>
          <w:r w:rsidRPr="001745AE">
            <w:rPr>
              <w:rFonts w:ascii="Trebuchet MS" w:eastAsiaTheme="minorHAnsi" w:hAnsi="Trebuchet MS" w:cstheme="minorBidi"/>
              <w:color w:val="262626" w:themeColor="text1" w:themeTint="D9"/>
              <w:sz w:val="20"/>
              <w:szCs w:val="20"/>
              <w:lang w:eastAsia="en-US"/>
            </w:rPr>
            <w:t xml:space="preserve"> om hun spel tot uiting te laten komen. Bovendien is ook </w:t>
          </w:r>
          <w:r>
            <w:rPr>
              <w:rFonts w:ascii="Trebuchet MS" w:eastAsiaTheme="minorHAnsi" w:hAnsi="Trebuchet MS" w:cstheme="minorBidi"/>
              <w:color w:val="262626" w:themeColor="text1" w:themeTint="D9"/>
              <w:sz w:val="20"/>
              <w:szCs w:val="20"/>
              <w:lang w:eastAsia="en-US"/>
            </w:rPr>
            <w:t xml:space="preserve">nog </w:t>
          </w:r>
          <w:r w:rsidRPr="001745AE">
            <w:rPr>
              <w:rFonts w:ascii="Trebuchet MS" w:eastAsiaTheme="minorHAnsi" w:hAnsi="Trebuchet MS" w:cstheme="minorBidi"/>
              <w:color w:val="262626" w:themeColor="text1" w:themeTint="D9"/>
              <w:sz w:val="20"/>
              <w:szCs w:val="20"/>
              <w:lang w:eastAsia="en-US"/>
            </w:rPr>
            <w:t xml:space="preserve">goed voor </w:t>
          </w:r>
          <w:r w:rsidRPr="001745AE">
            <w:rPr>
              <w:rFonts w:ascii="Trebuchet MS" w:eastAsiaTheme="minorHAnsi" w:hAnsi="Trebuchet MS" w:cstheme="minorBidi"/>
              <w:i/>
              <w:iCs/>
              <w:color w:val="262626" w:themeColor="text1" w:themeTint="D9"/>
              <w:sz w:val="20"/>
              <w:szCs w:val="20"/>
              <w:lang w:eastAsia="en-US"/>
            </w:rPr>
            <w:t>hun immuunsysteem</w:t>
          </w:r>
          <w:r w:rsidRPr="001745AE">
            <w:rPr>
              <w:rFonts w:ascii="Trebuchet MS" w:eastAsiaTheme="minorHAnsi" w:hAnsi="Trebuchet MS" w:cstheme="minorBidi"/>
              <w:color w:val="262626" w:themeColor="text1" w:themeTint="D9"/>
              <w:sz w:val="20"/>
              <w:szCs w:val="20"/>
              <w:lang w:eastAsia="en-US"/>
            </w:rPr>
            <w:t>.</w:t>
          </w:r>
          <w:r w:rsidRPr="001745AE">
            <w:rPr>
              <w:rFonts w:ascii="Trebuchet MS" w:eastAsiaTheme="minorHAnsi" w:hAnsi="Trebuchet MS" w:cstheme="minorBidi"/>
              <w:color w:val="262626" w:themeColor="text1" w:themeTint="D9"/>
              <w:sz w:val="20"/>
              <w:szCs w:val="20"/>
              <w:lang w:eastAsia="en-US"/>
            </w:rPr>
            <w:br/>
            <w:t xml:space="preserve">We weten dus waarom het goed is, </w:t>
          </w:r>
          <w:r>
            <w:rPr>
              <w:rFonts w:ascii="Trebuchet MS" w:eastAsiaTheme="minorHAnsi" w:hAnsi="Trebuchet MS" w:cstheme="minorBidi"/>
              <w:color w:val="262626" w:themeColor="text1" w:themeTint="D9"/>
              <w:sz w:val="20"/>
              <w:szCs w:val="20"/>
              <w:lang w:eastAsia="en-US"/>
            </w:rPr>
            <w:t>daarom gingen en gaan we dit</w:t>
          </w:r>
          <w:r w:rsidRPr="001745AE">
            <w:rPr>
              <w:rFonts w:ascii="Trebuchet MS" w:eastAsiaTheme="minorHAnsi" w:hAnsi="Trebuchet MS" w:cstheme="minorBidi"/>
              <w:color w:val="262626" w:themeColor="text1" w:themeTint="D9"/>
              <w:sz w:val="20"/>
              <w:szCs w:val="20"/>
              <w:lang w:eastAsia="en-US"/>
            </w:rPr>
            <w:t xml:space="preserve"> in de realiteit bekijken.</w:t>
          </w:r>
          <w:r w:rsidRPr="001745AE">
            <w:rPr>
              <w:rFonts w:ascii="Trebuchet MS" w:eastAsiaTheme="minorHAnsi" w:hAnsi="Trebuchet MS" w:cstheme="minorBidi"/>
              <w:color w:val="262626" w:themeColor="text1" w:themeTint="D9"/>
              <w:sz w:val="20"/>
              <w:szCs w:val="20"/>
              <w:lang w:eastAsia="en-US"/>
            </w:rPr>
            <w:br/>
          </w:r>
        </w:p>
        <w:p w14:paraId="0CC9E413" w14:textId="63D1CE11" w:rsidR="001745AE" w:rsidRDefault="001745AE" w:rsidP="00430E36">
          <w:pPr>
            <w:spacing w:line="240" w:lineRule="auto"/>
            <w:rPr>
              <w:bCs/>
            </w:rPr>
          </w:pPr>
          <w:r>
            <w:rPr>
              <w:bCs/>
            </w:rPr>
            <w:t>Leraren namen al deel aan cursus</w:t>
          </w:r>
          <w:r w:rsidR="0094753A">
            <w:rPr>
              <w:bCs/>
            </w:rPr>
            <w:t>sen</w:t>
          </w:r>
          <w:r>
            <w:rPr>
              <w:bCs/>
            </w:rPr>
            <w:t xml:space="preserve"> en schoolbezoeken in Mönchegladbach (Duitsland) en Bologna (Italië). </w:t>
          </w:r>
          <w:r w:rsidR="0094753A">
            <w:rPr>
              <w:bCs/>
            </w:rPr>
            <w:t>In het schooljaar 2023-2</w:t>
          </w:r>
          <w:r w:rsidR="000706D0">
            <w:rPr>
              <w:bCs/>
            </w:rPr>
            <w:t>O</w:t>
          </w:r>
          <w:r w:rsidR="0094753A">
            <w:rPr>
              <w:bCs/>
            </w:rPr>
            <w:t>24</w:t>
          </w:r>
          <w:r>
            <w:rPr>
              <w:bCs/>
            </w:rPr>
            <w:t xml:space="preserve"> trekken ze naar Stockholm (Zweden). </w:t>
          </w:r>
        </w:p>
        <w:p w14:paraId="52E6D18E" w14:textId="4948B779" w:rsidR="001745AE" w:rsidRPr="001745AE" w:rsidRDefault="001745AE" w:rsidP="00430E36">
          <w:pPr>
            <w:spacing w:line="240" w:lineRule="auto"/>
            <w:rPr>
              <w:bCs/>
            </w:rPr>
          </w:pPr>
          <w:r>
            <w:rPr>
              <w:bCs/>
            </w:rPr>
            <w:t xml:space="preserve">Acties zoals elke week minstens 1 keer naar buiten te trekken waren hiervan het gevolg. </w:t>
          </w:r>
          <w:r w:rsidR="000706D0">
            <w:rPr>
              <w:bCs/>
            </w:rPr>
            <w:t xml:space="preserve">                </w:t>
          </w:r>
          <w:r>
            <w:rPr>
              <w:bCs/>
            </w:rPr>
            <w:t xml:space="preserve">We zien uit naar nog meer realisaties. </w:t>
          </w:r>
        </w:p>
        <w:p w14:paraId="0382FA8F" w14:textId="0C77CB31" w:rsidR="003D67FC" w:rsidRDefault="003D67FC" w:rsidP="00430E36">
          <w:pPr>
            <w:spacing w:line="240" w:lineRule="auto"/>
            <w:rPr>
              <w:b/>
            </w:rPr>
          </w:pPr>
          <w:r>
            <w:rPr>
              <w:b/>
            </w:rPr>
            <w:t>Co-teaching</w:t>
          </w:r>
        </w:p>
        <w:p w14:paraId="70C98AAE" w14:textId="0D9DAE68" w:rsidR="001745AE" w:rsidRPr="00FB6A95" w:rsidRDefault="00FB6A95" w:rsidP="00FB6A95">
          <w:pPr>
            <w:spacing w:before="100" w:beforeAutospacing="1" w:after="100" w:afterAutospacing="1"/>
            <w:ind w:left="720"/>
            <w:jc w:val="both"/>
            <w:rPr>
              <w:rFonts w:cstheme="minorHAnsi"/>
              <w:bCs/>
            </w:rPr>
          </w:pPr>
          <w:r w:rsidRPr="007E48A9">
            <w:rPr>
              <w:rFonts w:cstheme="minorHAnsi"/>
              <w:b/>
              <w:noProof/>
            </w:rPr>
            <w:drawing>
              <wp:anchor distT="0" distB="0" distL="114300" distR="114300" simplePos="0" relativeHeight="251715621" behindDoc="0" locked="0" layoutInCell="1" allowOverlap="1" wp14:anchorId="674112AD" wp14:editId="18326418">
                <wp:simplePos x="0" y="0"/>
                <wp:positionH relativeFrom="column">
                  <wp:posOffset>-23495</wp:posOffset>
                </wp:positionH>
                <wp:positionV relativeFrom="paragraph">
                  <wp:posOffset>128270</wp:posOffset>
                </wp:positionV>
                <wp:extent cx="1422400" cy="1422400"/>
                <wp:effectExtent l="0" t="0" r="0" b="0"/>
                <wp:wrapSquare wrapText="bothSides"/>
                <wp:docPr id="819986595" name="Afbeelding 81998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19837" name="Afbeelding 1874419837"/>
                        <pic:cNvPicPr/>
                      </pic:nvPicPr>
                      <pic:blipFill>
                        <a:blip r:embed="rId66">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00EA410C">
            <w:rPr>
              <w:b/>
              <w:noProof/>
            </w:rPr>
            <w:drawing>
              <wp:anchor distT="0" distB="0" distL="114300" distR="114300" simplePos="0" relativeHeight="251711525" behindDoc="0" locked="0" layoutInCell="1" allowOverlap="1" wp14:anchorId="085502F7" wp14:editId="0525F3CC">
                <wp:simplePos x="0" y="0"/>
                <wp:positionH relativeFrom="column">
                  <wp:posOffset>-24130</wp:posOffset>
                </wp:positionH>
                <wp:positionV relativeFrom="paragraph">
                  <wp:posOffset>18415</wp:posOffset>
                </wp:positionV>
                <wp:extent cx="1422400" cy="1422400"/>
                <wp:effectExtent l="0" t="0" r="0" b="0"/>
                <wp:wrapSquare wrapText="bothSides"/>
                <wp:docPr id="18744198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19837" name="Afbeelding 1874419837"/>
                        <pic:cNvPicPr/>
                      </pic:nvPicPr>
                      <pic:blipFill>
                        <a:blip r:embed="rId66">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Pr="007E48A9">
            <w:rPr>
              <w:rFonts w:cstheme="minorHAnsi"/>
              <w:bCs/>
            </w:rPr>
            <w:t xml:space="preserve">Dit schooljaar gaan we van start met co-teaching. Hierbij worden 2 klassen samengevoegd tot 1 </w:t>
          </w:r>
          <w:r>
            <w:rPr>
              <w:rFonts w:cstheme="minorHAnsi"/>
              <w:bCs/>
            </w:rPr>
            <w:t xml:space="preserve">grote </w:t>
          </w:r>
          <w:r w:rsidRPr="007E48A9">
            <w:rPr>
              <w:rFonts w:cstheme="minorHAnsi"/>
              <w:bCs/>
            </w:rPr>
            <w:t xml:space="preserve">groep </w:t>
          </w:r>
          <w:r>
            <w:rPr>
              <w:rFonts w:cstheme="minorHAnsi"/>
              <w:bCs/>
            </w:rPr>
            <w:t>met als naam</w:t>
          </w:r>
          <w:r w:rsidRPr="007E48A9">
            <w:rPr>
              <w:rFonts w:cstheme="minorHAnsi"/>
              <w:bCs/>
            </w:rPr>
            <w:t xml:space="preserve"> </w:t>
          </w:r>
          <w:r>
            <w:rPr>
              <w:rFonts w:cstheme="minorHAnsi"/>
              <w:bCs/>
            </w:rPr>
            <w:t>‘</w:t>
          </w:r>
          <w:r w:rsidRPr="007E48A9">
            <w:rPr>
              <w:rFonts w:cstheme="minorHAnsi"/>
              <w:bCs/>
            </w:rPr>
            <w:t>het Toverbos</w:t>
          </w:r>
          <w:r>
            <w:rPr>
              <w:rFonts w:cstheme="minorHAnsi"/>
              <w:bCs/>
            </w:rPr>
            <w:t>’</w:t>
          </w:r>
          <w:r w:rsidRPr="007E48A9">
            <w:rPr>
              <w:rFonts w:cstheme="minorHAnsi"/>
              <w:bCs/>
            </w:rPr>
            <w:t xml:space="preserve">. </w:t>
          </w:r>
          <w:r>
            <w:rPr>
              <w:rFonts w:cstheme="minorHAnsi"/>
              <w:bCs/>
            </w:rPr>
            <w:t>Drie</w:t>
          </w:r>
          <w:r w:rsidRPr="007E48A9">
            <w:rPr>
              <w:rFonts w:cstheme="minorHAnsi"/>
              <w:bCs/>
            </w:rPr>
            <w:t xml:space="preserve"> leraren zullen samen lesgeven</w:t>
          </w:r>
          <w:r>
            <w:rPr>
              <w:rFonts w:cstheme="minorHAnsi"/>
              <w:bCs/>
            </w:rPr>
            <w:t xml:space="preserve"> aan deze groep</w:t>
          </w:r>
          <w:r w:rsidRPr="007E48A9">
            <w:rPr>
              <w:rFonts w:cstheme="minorHAnsi"/>
              <w:bCs/>
            </w:rPr>
            <w:t>. Het doel is het welbevinden van de kleuters te verhogen, beter onderwijs op maat</w:t>
          </w:r>
          <w:r>
            <w:rPr>
              <w:rFonts w:cstheme="minorHAnsi"/>
              <w:bCs/>
            </w:rPr>
            <w:t xml:space="preserve"> te bieden</w:t>
          </w:r>
          <w:r w:rsidRPr="007E48A9">
            <w:rPr>
              <w:rFonts w:cstheme="minorHAnsi"/>
              <w:bCs/>
            </w:rPr>
            <w:t>, meer werkplezier</w:t>
          </w:r>
          <w:r>
            <w:rPr>
              <w:rFonts w:cstheme="minorHAnsi"/>
              <w:bCs/>
            </w:rPr>
            <w:t xml:space="preserve"> te krijgen</w:t>
          </w:r>
          <w:r w:rsidRPr="007E48A9">
            <w:rPr>
              <w:rFonts w:cstheme="minorHAnsi"/>
              <w:bCs/>
            </w:rPr>
            <w:t xml:space="preserve"> en zinvolle methodieken voor de leraren</w:t>
          </w:r>
          <w:r>
            <w:rPr>
              <w:rFonts w:cstheme="minorHAnsi"/>
              <w:bCs/>
            </w:rPr>
            <w:t xml:space="preserve"> uit te proberen</w:t>
          </w:r>
          <w:r w:rsidRPr="007E48A9">
            <w:rPr>
              <w:rFonts w:cstheme="minorHAnsi"/>
              <w:bCs/>
            </w:rPr>
            <w:t>. De professionele klik tussen de leraren</w:t>
          </w:r>
          <w:r>
            <w:rPr>
              <w:rFonts w:cstheme="minorHAnsi"/>
              <w:bCs/>
            </w:rPr>
            <w:t xml:space="preserve"> onderling</w:t>
          </w:r>
          <w:r w:rsidRPr="007E48A9">
            <w:rPr>
              <w:rFonts w:cstheme="minorHAnsi"/>
              <w:bCs/>
            </w:rPr>
            <w:t xml:space="preserve"> is noodzakelijk en </w:t>
          </w:r>
          <w:r>
            <w:rPr>
              <w:rFonts w:cstheme="minorHAnsi"/>
              <w:bCs/>
            </w:rPr>
            <w:t>binnen onze school</w:t>
          </w:r>
          <w:r w:rsidRPr="007E48A9">
            <w:rPr>
              <w:rFonts w:cstheme="minorHAnsi"/>
              <w:bCs/>
            </w:rPr>
            <w:t xml:space="preserve"> duidelijk aanwezig. Door de goede samenwerking tussen de leraren worden de kleuters geïnspireerd. Leren van elkaar</w:t>
          </w:r>
          <w:r w:rsidRPr="007E48A9">
            <w:rPr>
              <w:rFonts w:eastAsia="Times New Roman" w:cstheme="minorHAnsi"/>
              <w:color w:val="444444"/>
              <w:lang w:eastAsia="nl-NL"/>
            </w:rPr>
            <w:t xml:space="preserve"> </w:t>
          </w:r>
          <w:r w:rsidRPr="007E48A9">
            <w:rPr>
              <w:rFonts w:cstheme="minorHAnsi"/>
              <w:bCs/>
            </w:rPr>
            <w:t xml:space="preserve">en actief kennis delen, is belangrijk voor iedereen. Wij </w:t>
          </w:r>
          <w:r>
            <w:rPr>
              <w:rFonts w:cstheme="minorHAnsi"/>
              <w:bCs/>
            </w:rPr>
            <w:t xml:space="preserve">hebben als school de intentie om </w:t>
          </w:r>
          <w:r w:rsidRPr="007E48A9">
            <w:rPr>
              <w:rFonts w:cstheme="minorHAnsi"/>
              <w:bCs/>
            </w:rPr>
            <w:t>deze theorie zo goed mogelijk in de praktijk om</w:t>
          </w:r>
          <w:r>
            <w:rPr>
              <w:rFonts w:cstheme="minorHAnsi"/>
              <w:bCs/>
            </w:rPr>
            <w:t xml:space="preserve"> te </w:t>
          </w:r>
          <w:r w:rsidRPr="007E48A9">
            <w:rPr>
              <w:rFonts w:cstheme="minorHAnsi"/>
              <w:bCs/>
            </w:rPr>
            <w:t xml:space="preserve">zetten. </w:t>
          </w:r>
        </w:p>
        <w:p w14:paraId="757666E4" w14:textId="6F3C20F7" w:rsidR="000F06A8" w:rsidRPr="00246364" w:rsidRDefault="00845458" w:rsidP="00430E36">
          <w:pPr>
            <w:spacing w:line="240" w:lineRule="auto"/>
            <w:rPr>
              <w:b/>
            </w:rPr>
          </w:pPr>
          <w:r w:rsidRPr="000F06A8">
            <w:rPr>
              <w:noProof/>
            </w:rPr>
            <w:drawing>
              <wp:anchor distT="0" distB="0" distL="114300" distR="114300" simplePos="0" relativeHeight="251675685" behindDoc="0" locked="0" layoutInCell="0" allowOverlap="1" wp14:anchorId="35085EB3" wp14:editId="3424ED5C">
                <wp:simplePos x="0" y="0"/>
                <wp:positionH relativeFrom="column">
                  <wp:posOffset>21726</wp:posOffset>
                </wp:positionH>
                <wp:positionV relativeFrom="paragraph">
                  <wp:posOffset>308673</wp:posOffset>
                </wp:positionV>
                <wp:extent cx="1027430" cy="1143000"/>
                <wp:effectExtent l="0" t="0" r="0" b="0"/>
                <wp:wrapSquare wrapText="bothSides"/>
                <wp:docPr id="110" name="Afbeelding 110" descr="j023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375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74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6A8" w:rsidRPr="00246364">
            <w:rPr>
              <w:b/>
            </w:rPr>
            <w:t>Klasinrichting</w:t>
          </w:r>
        </w:p>
        <w:p w14:paraId="399FF09A" w14:textId="2A0B3917" w:rsidR="000F06A8" w:rsidRPr="000F06A8" w:rsidRDefault="000F06A8" w:rsidP="000F06A8">
          <w:r w:rsidRPr="000F06A8">
            <w:t>De kleuterklassen zijn ingedeeld in hoeken die voldoende uitdagend materiaal bevatten om alle leer- en ontwikkelingsgebieden op een speelse manier aan bod te laten komen. We geven hier enkele voorbeelden: bouwhoek, lees-, boeken en luisterhoek, schrijfhoek, huishoek, knutsel- en schildershoek, puzzelhoek, spelletjeshoek, zandtafel, watertafel, bewegingshoek, winkelhoek; ontdekhoek, computerhoek,…</w:t>
          </w:r>
        </w:p>
        <w:p w14:paraId="61B262B4" w14:textId="63CBA918" w:rsidR="00725C42" w:rsidRDefault="00725C42" w:rsidP="00725C42">
          <w:pPr>
            <w:rPr>
              <w:b/>
            </w:rPr>
          </w:pPr>
          <w:r>
            <w:rPr>
              <w:b/>
            </w:rPr>
            <w:t>Thematische werken – werken zonder thema</w:t>
          </w:r>
        </w:p>
        <w:p w14:paraId="35A7FE5E" w14:textId="21A568CE" w:rsidR="00725C42" w:rsidRPr="004701EB" w:rsidRDefault="00725C42" w:rsidP="00725C42">
          <w:r w:rsidRPr="004701EB">
            <w:t>Uitgaande van de interesse en het ontwikkelingsniveau van de kleuters, wordt in alle klassen regelmatig gewerkt met een thema of belangstellingspunt. Een thema kan bepaald worden door:</w:t>
          </w:r>
        </w:p>
        <w:p w14:paraId="08D63F48" w14:textId="77777777" w:rsidR="00725C42" w:rsidRPr="004701EB" w:rsidRDefault="00725C42" w:rsidP="006C276F">
          <w:pPr>
            <w:numPr>
              <w:ilvl w:val="0"/>
              <w:numId w:val="18"/>
            </w:numPr>
            <w:suppressAutoHyphens w:val="0"/>
            <w:spacing w:after="0" w:line="240" w:lineRule="auto"/>
          </w:pPr>
          <w:r w:rsidRPr="004701EB">
            <w:t>De kleuters zelf vb. de kleuter brengt stenen mee</w:t>
          </w:r>
        </w:p>
        <w:p w14:paraId="1E466C8C" w14:textId="77777777" w:rsidR="00725C42" w:rsidRPr="004701EB" w:rsidRDefault="00725C42" w:rsidP="006C276F">
          <w:pPr>
            <w:numPr>
              <w:ilvl w:val="0"/>
              <w:numId w:val="18"/>
            </w:numPr>
            <w:suppressAutoHyphens w:val="0"/>
            <w:spacing w:after="0" w:line="240" w:lineRule="auto"/>
          </w:pPr>
          <w:r w:rsidRPr="004701EB">
            <w:t>Een actualiteit of een gebeurtenis vb een geboorte, een overlijden</w:t>
          </w:r>
        </w:p>
        <w:p w14:paraId="0EBF03F7" w14:textId="77777777" w:rsidR="00725C42" w:rsidRPr="004701EB" w:rsidRDefault="00725C42" w:rsidP="006C276F">
          <w:pPr>
            <w:numPr>
              <w:ilvl w:val="0"/>
              <w:numId w:val="18"/>
            </w:numPr>
            <w:suppressAutoHyphens w:val="0"/>
            <w:spacing w:after="0" w:line="240" w:lineRule="auto"/>
          </w:pPr>
          <w:r w:rsidRPr="004701EB">
            <w:t>De leefwereld van de kleuters vb. slapen gaan, verjaardag</w:t>
          </w:r>
        </w:p>
        <w:p w14:paraId="5107CAAF" w14:textId="77777777" w:rsidR="00725C42" w:rsidRPr="004701EB" w:rsidRDefault="00725C42" w:rsidP="006C276F">
          <w:pPr>
            <w:numPr>
              <w:ilvl w:val="0"/>
              <w:numId w:val="18"/>
            </w:numPr>
            <w:suppressAutoHyphens w:val="0"/>
            <w:spacing w:after="0" w:line="240" w:lineRule="auto"/>
          </w:pPr>
          <w:r w:rsidRPr="004701EB">
            <w:t>Een gebeurtenis in de klas vb. een muis in de klas</w:t>
          </w:r>
        </w:p>
        <w:p w14:paraId="32F77F01" w14:textId="77777777" w:rsidR="00725C42" w:rsidRPr="004701EB" w:rsidRDefault="00725C42" w:rsidP="006C276F">
          <w:pPr>
            <w:numPr>
              <w:ilvl w:val="0"/>
              <w:numId w:val="18"/>
            </w:numPr>
            <w:suppressAutoHyphens w:val="0"/>
            <w:spacing w:after="0" w:line="240" w:lineRule="auto"/>
          </w:pPr>
          <w:r w:rsidRPr="004701EB">
            <w:t>De tijd van het jaar vb. Sinterklaas, Kerstmis</w:t>
          </w:r>
        </w:p>
        <w:p w14:paraId="5BD024A0" w14:textId="77777777" w:rsidR="00725C42" w:rsidRPr="004701EB" w:rsidRDefault="00725C42" w:rsidP="006C276F">
          <w:pPr>
            <w:numPr>
              <w:ilvl w:val="0"/>
              <w:numId w:val="18"/>
            </w:numPr>
            <w:suppressAutoHyphens w:val="0"/>
            <w:spacing w:after="0" w:line="240" w:lineRule="auto"/>
          </w:pPr>
          <w:r w:rsidRPr="004701EB">
            <w:t>Een vraag van een kleuter vb. spoken, heksen</w:t>
          </w:r>
        </w:p>
        <w:p w14:paraId="0D4370A1" w14:textId="1722EA38" w:rsidR="00725C42" w:rsidRPr="004701EB" w:rsidRDefault="00725C42" w:rsidP="00725C42">
          <w:r w:rsidRPr="004701EB">
            <w:t>Op deze wijze zullen de kleuters meer geboeid zijn, ervaringsgericht en actief bezig zijn.</w:t>
          </w:r>
        </w:p>
        <w:p w14:paraId="6F447F77" w14:textId="77777777" w:rsidR="00725C42" w:rsidRPr="004701EB" w:rsidRDefault="00725C42" w:rsidP="00AE6310">
          <w:pPr>
            <w:spacing w:after="0" w:line="240" w:lineRule="auto"/>
          </w:pPr>
          <w:r w:rsidRPr="004701EB">
            <w:t>Er worden talrijke uitstappen georganiseerd die in verband staan met de gekozen projecten. Een greep uit de mogelijkheden:</w:t>
          </w:r>
        </w:p>
        <w:p w14:paraId="31DAF42A" w14:textId="77777777" w:rsidR="00725C42" w:rsidRPr="004701EB" w:rsidRDefault="00725C42" w:rsidP="00AE6310">
          <w:pPr>
            <w:spacing w:after="0" w:line="240" w:lineRule="auto"/>
            <w:ind w:firstLine="708"/>
          </w:pPr>
          <w:r w:rsidRPr="004701EB">
            <w:t>*de boerderij</w:t>
          </w:r>
        </w:p>
        <w:p w14:paraId="37D5B385" w14:textId="77777777" w:rsidR="00725C42" w:rsidRPr="004701EB" w:rsidRDefault="00725C42" w:rsidP="00AE6310">
          <w:pPr>
            <w:spacing w:after="0" w:line="240" w:lineRule="auto"/>
          </w:pPr>
          <w:r w:rsidRPr="004701EB">
            <w:tab/>
            <w:t>*de bakker</w:t>
          </w:r>
        </w:p>
        <w:p w14:paraId="1C54BB01" w14:textId="77777777" w:rsidR="00725C42" w:rsidRPr="004701EB" w:rsidRDefault="00725C42" w:rsidP="00AE6310">
          <w:pPr>
            <w:spacing w:after="0" w:line="240" w:lineRule="auto"/>
          </w:pPr>
          <w:r w:rsidRPr="004701EB">
            <w:tab/>
            <w:t>*het postkantoor</w:t>
          </w:r>
        </w:p>
        <w:p w14:paraId="7996C5FD" w14:textId="77777777" w:rsidR="00725C42" w:rsidRPr="004701EB" w:rsidRDefault="00725C42" w:rsidP="00AE6310">
          <w:pPr>
            <w:spacing w:after="0" w:line="240" w:lineRule="auto"/>
          </w:pPr>
          <w:r w:rsidRPr="004701EB">
            <w:tab/>
            <w:t>*de brandweer</w:t>
          </w:r>
        </w:p>
        <w:p w14:paraId="283676B2" w14:textId="77777777" w:rsidR="00725C42" w:rsidRPr="004701EB" w:rsidRDefault="00725C42" w:rsidP="00AE6310">
          <w:pPr>
            <w:spacing w:after="0" w:line="240" w:lineRule="auto"/>
          </w:pPr>
          <w:r w:rsidRPr="004701EB">
            <w:tab/>
            <w:t>*het politiebureau</w:t>
          </w:r>
        </w:p>
        <w:p w14:paraId="22E83819" w14:textId="54E78104" w:rsidR="00725C42" w:rsidRPr="004701EB" w:rsidRDefault="00725C42" w:rsidP="00AE6310">
          <w:pPr>
            <w:spacing w:after="0" w:line="240" w:lineRule="auto"/>
          </w:pPr>
          <w:r w:rsidRPr="004701EB">
            <w:tab/>
            <w:t>*het bos</w:t>
          </w:r>
          <w:r>
            <w:t xml:space="preserve"> </w:t>
          </w:r>
          <w:r w:rsidRPr="004701EB">
            <w:t>e.d.</w:t>
          </w:r>
        </w:p>
        <w:p w14:paraId="0365D99B" w14:textId="38A600DB" w:rsidR="00725C42" w:rsidRPr="004701EB" w:rsidRDefault="00725C42" w:rsidP="00725C42">
          <w:r w:rsidRPr="004701EB">
            <w:t xml:space="preserve">Al vanaf de eerste kleuterklas willen wij onze kleuters laten kennismaken met een beetje cultuur. Daarom gaan wij ook jaarlijks naar het </w:t>
          </w:r>
          <w:r w:rsidRPr="00725C42">
            <w:rPr>
              <w:i/>
            </w:rPr>
            <w:t xml:space="preserve">theater </w:t>
          </w:r>
          <w:r w:rsidRPr="004701EB">
            <w:t xml:space="preserve">en nemen we deel aan </w:t>
          </w:r>
          <w:r w:rsidRPr="00725C42">
            <w:rPr>
              <w:i/>
            </w:rPr>
            <w:t>de voorleesweek</w:t>
          </w:r>
          <w:r w:rsidRPr="004701EB">
            <w:t>. Een regelmatig bezoek aan de uitleendienst van de bibliotheek lijkt ons evident.</w:t>
          </w:r>
        </w:p>
        <w:p w14:paraId="117554F8" w14:textId="0CB756E8" w:rsidR="00725C42" w:rsidRPr="004701EB" w:rsidRDefault="00725C42" w:rsidP="00725C42">
          <w:r w:rsidRPr="004701EB">
            <w:t xml:space="preserve">Samen op </w:t>
          </w:r>
          <w:r w:rsidRPr="00725C42">
            <w:rPr>
              <w:i/>
            </w:rPr>
            <w:t xml:space="preserve">speelreis </w:t>
          </w:r>
          <w:r w:rsidRPr="004701EB">
            <w:t>gaan is een bijzonder prettige ervaring. Meestal boeken wij onze schoolreizen tijdens het derde trimester.</w:t>
          </w:r>
        </w:p>
        <w:p w14:paraId="63D36DC6" w14:textId="7C8C3A2A" w:rsidR="00725C42" w:rsidRPr="004701EB" w:rsidRDefault="00725C42" w:rsidP="00725C42">
          <w:r w:rsidRPr="004701EB">
            <w:t>I</w:t>
          </w:r>
          <w:r>
            <w:t>ndien het mogelijk is ontvangen onze kleuters in</w:t>
          </w:r>
          <w:r w:rsidRPr="004701EB">
            <w:t xml:space="preserve"> de loop van het schooljaar </w:t>
          </w:r>
          <w:r>
            <w:t xml:space="preserve">hun </w:t>
          </w:r>
          <w:r w:rsidRPr="004701EB">
            <w:t xml:space="preserve">grootouders voor een </w:t>
          </w:r>
          <w:r>
            <w:t>feest</w:t>
          </w:r>
          <w:r w:rsidR="00AE6310">
            <w:t>je</w:t>
          </w:r>
          <w:r w:rsidRPr="004701EB">
            <w:t>. Zang,</w:t>
          </w:r>
          <w:r>
            <w:t xml:space="preserve"> </w:t>
          </w:r>
          <w:r w:rsidRPr="004701EB">
            <w:t xml:space="preserve">dans, een theaterstukje … kortom een heuse show met een natje en een droogje. </w:t>
          </w:r>
        </w:p>
        <w:p w14:paraId="41272690" w14:textId="77777777" w:rsidR="00725C42" w:rsidRPr="004701EB" w:rsidRDefault="00725C42" w:rsidP="00725C42">
          <w:r w:rsidRPr="004701EB">
            <w:t xml:space="preserve">Een </w:t>
          </w:r>
          <w:r w:rsidRPr="00AE6310">
            <w:rPr>
              <w:i/>
            </w:rPr>
            <w:t xml:space="preserve">schoolfeest </w:t>
          </w:r>
          <w:r w:rsidRPr="004701EB">
            <w:t>tijdens het derde trimester staat natuurlijk ook op ons programma.</w:t>
          </w:r>
        </w:p>
        <w:p w14:paraId="1FBD240F" w14:textId="20C89330" w:rsidR="00725C42" w:rsidRPr="004701EB" w:rsidRDefault="00725C42" w:rsidP="00725C42">
          <w:pPr>
            <w:jc w:val="both"/>
          </w:pPr>
          <w:r>
            <w:t>V</w:t>
          </w:r>
          <w:r w:rsidRPr="004701EB">
            <w:t>eel aandacht wordt ook besteed aan “</w:t>
          </w:r>
          <w:r w:rsidRPr="00AE6310">
            <w:rPr>
              <w:i/>
            </w:rPr>
            <w:t>sport op school</w:t>
          </w:r>
          <w:r w:rsidRPr="004701EB">
            <w:t xml:space="preserve">”. Sportactiviteiten en schoolsportdagen onder leiding van de </w:t>
          </w:r>
          <w:r>
            <w:t>bewegingsjuf</w:t>
          </w:r>
          <w:r w:rsidRPr="004701EB">
            <w:t>.</w:t>
          </w:r>
        </w:p>
        <w:p w14:paraId="16B5D4B3" w14:textId="49C34924" w:rsidR="00725C42" w:rsidRPr="004701EB" w:rsidRDefault="00AE6310" w:rsidP="00725C42">
          <w:pPr>
            <w:jc w:val="both"/>
          </w:pPr>
          <w:r w:rsidRPr="004701EB">
            <w:rPr>
              <w:noProof/>
            </w:rPr>
            <w:drawing>
              <wp:anchor distT="0" distB="0" distL="114300" distR="114300" simplePos="0" relativeHeight="251702309" behindDoc="0" locked="0" layoutInCell="1" allowOverlap="1" wp14:anchorId="63D9C676" wp14:editId="2076351A">
                <wp:simplePos x="0" y="0"/>
                <wp:positionH relativeFrom="column">
                  <wp:posOffset>0</wp:posOffset>
                </wp:positionH>
                <wp:positionV relativeFrom="paragraph">
                  <wp:posOffset>35032</wp:posOffset>
                </wp:positionV>
                <wp:extent cx="976630" cy="976630"/>
                <wp:effectExtent l="0" t="0" r="1270" b="1270"/>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pad-2017-kids-cover-rood.jpg"/>
                        <pic:cNvPicPr/>
                      </pic:nvPicPr>
                      <pic:blipFill>
                        <a:blip r:embed="rId68"/>
                        <a:stretch>
                          <a:fillRect/>
                        </a:stretch>
                      </pic:blipFill>
                      <pic:spPr>
                        <a:xfrm>
                          <a:off x="0" y="0"/>
                          <a:ext cx="976630" cy="976630"/>
                        </a:xfrm>
                        <a:prstGeom prst="rect">
                          <a:avLst/>
                        </a:prstGeom>
                      </pic:spPr>
                    </pic:pic>
                  </a:graphicData>
                </a:graphic>
                <wp14:sizeRelH relativeFrom="page">
                  <wp14:pctWidth>0</wp14:pctWidth>
                </wp14:sizeRelH>
                <wp14:sizeRelV relativeFrom="page">
                  <wp14:pctHeight>0</wp14:pctHeight>
                </wp14:sizeRelV>
              </wp:anchor>
            </w:drawing>
          </w:r>
          <w:r w:rsidR="00725C42" w:rsidRPr="004701EB">
            <w:t xml:space="preserve">Het </w:t>
          </w:r>
          <w:r w:rsidR="00725C42" w:rsidRPr="00AE6310">
            <w:rPr>
              <w:i/>
            </w:rPr>
            <w:t>computergebruik</w:t>
          </w:r>
          <w:r w:rsidR="00725C42" w:rsidRPr="004701EB">
            <w:t xml:space="preserve"> komt aan bod in alle klassen en er zijn de nodige inspanningen gedaan om voldoende didactisch en pedagogisch verantwoorde software aan te schaffen.</w:t>
          </w:r>
        </w:p>
        <w:p w14:paraId="1400900A" w14:textId="68408A47" w:rsidR="00725C42" w:rsidRPr="004701EB" w:rsidRDefault="00725C42" w:rsidP="00725C42">
          <w:pPr>
            <w:jc w:val="both"/>
          </w:pPr>
          <w:r w:rsidRPr="004701EB">
            <w:t xml:space="preserve">Ook </w:t>
          </w:r>
          <w:r w:rsidR="00AE6310">
            <w:t>i</w:t>
          </w:r>
          <w:r w:rsidRPr="004701EB">
            <w:t xml:space="preserve">Pads en touchborden zijn niet meer weg te denken in de klas. </w:t>
          </w:r>
          <w:r w:rsidR="00AE6310">
            <w:t xml:space="preserve">             </w:t>
          </w:r>
          <w:r w:rsidRPr="004701EB">
            <w:t xml:space="preserve">De kleuters krijgen regelmatig de kans deze nieuwe technologie te leren kennen. </w:t>
          </w:r>
        </w:p>
        <w:p w14:paraId="74A28B7F" w14:textId="77777777" w:rsidR="00725C42" w:rsidRPr="004701EB" w:rsidRDefault="00725C42" w:rsidP="00725C42">
          <w:pPr>
            <w:jc w:val="both"/>
          </w:pPr>
          <w:r w:rsidRPr="004701EB">
            <w:t xml:space="preserve">Een dag per week kan de school beroep doen op een informaticaspecialist (ICT-coördinator) die problemen rond hard- en software mee helpt oplossen. </w:t>
          </w:r>
        </w:p>
        <w:p w14:paraId="74BC009B" w14:textId="77777777" w:rsidR="00AE6310" w:rsidRDefault="00725C42" w:rsidP="00725C42">
          <w:pPr>
            <w:jc w:val="both"/>
          </w:pPr>
          <w:r w:rsidRPr="004701EB">
            <w:t xml:space="preserve">Onze school wil ook een </w:t>
          </w:r>
          <w:r w:rsidRPr="00AE6310">
            <w:rPr>
              <w:i/>
            </w:rPr>
            <w:t>muzische school</w:t>
          </w:r>
          <w:r w:rsidRPr="004701EB">
            <w:t xml:space="preserve"> zijn. Er zijn creatieve activiteiten rond Sinterklaas, Kerstmis, carnaval, Pasen …activiteiten waar zowel per klas als klasdoorbrekend kan worden gewerkt. </w:t>
          </w:r>
        </w:p>
        <w:p w14:paraId="102CA9AC" w14:textId="6B70247B" w:rsidR="00725C42" w:rsidRPr="004701EB" w:rsidRDefault="00AE6310" w:rsidP="00725C42">
          <w:r w:rsidRPr="004701EB">
            <w:rPr>
              <w:noProof/>
            </w:rPr>
            <w:drawing>
              <wp:anchor distT="0" distB="0" distL="114300" distR="114300" simplePos="0" relativeHeight="251703333" behindDoc="0" locked="0" layoutInCell="1" allowOverlap="1" wp14:anchorId="48346B5C" wp14:editId="2BC0A55D">
                <wp:simplePos x="0" y="0"/>
                <wp:positionH relativeFrom="column">
                  <wp:posOffset>0</wp:posOffset>
                </wp:positionH>
                <wp:positionV relativeFrom="paragraph">
                  <wp:posOffset>0</wp:posOffset>
                </wp:positionV>
                <wp:extent cx="948690" cy="789940"/>
                <wp:effectExtent l="0" t="0" r="381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muzisch taalgebruik.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48690" cy="789940"/>
                        </a:xfrm>
                        <a:prstGeom prst="rect">
                          <a:avLst/>
                        </a:prstGeom>
                      </pic:spPr>
                    </pic:pic>
                  </a:graphicData>
                </a:graphic>
                <wp14:sizeRelH relativeFrom="page">
                  <wp14:pctWidth>0</wp14:pctWidth>
                </wp14:sizeRelH>
                <wp14:sizeRelV relativeFrom="page">
                  <wp14:pctHeight>0</wp14:pctHeight>
                </wp14:sizeRelV>
              </wp:anchor>
            </w:drawing>
          </w:r>
          <w:r w:rsidR="00725C42" w:rsidRPr="004701EB">
            <w:t xml:space="preserve">Indien u thuis internet hebt, raadpleeg regelmatig de website van de school: </w:t>
          </w:r>
          <w:r w:rsidR="00725C42">
            <w:fldChar w:fldCharType="begin"/>
          </w:r>
          <w:r w:rsidR="00725C42">
            <w:instrText xml:space="preserve"> HYPERLINK "http://www.klavertje3.be" </w:instrText>
          </w:r>
          <w:r w:rsidR="00725C42">
            <w:fldChar w:fldCharType="separate"/>
          </w:r>
          <w:r w:rsidR="00725C42" w:rsidRPr="004701EB">
            <w:t>www.klavertj</w:t>
          </w:r>
          <w:bookmarkStart w:id="29" w:name="_Hlt133481626"/>
          <w:r w:rsidR="00725C42" w:rsidRPr="004701EB">
            <w:t>e</w:t>
          </w:r>
          <w:bookmarkStart w:id="30" w:name="_Hlt133481636"/>
          <w:bookmarkEnd w:id="29"/>
          <w:r w:rsidR="00725C42" w:rsidRPr="004701EB">
            <w:t>drie</w:t>
          </w:r>
          <w:bookmarkEnd w:id="30"/>
          <w:r w:rsidR="00725C42" w:rsidRPr="004701EB">
            <w:t>.be</w:t>
          </w:r>
          <w:r w:rsidR="00725C42">
            <w:fldChar w:fldCharType="end"/>
          </w:r>
          <w:r w:rsidR="00725C42" w:rsidRPr="004701EB">
            <w:t xml:space="preserve"> en </w:t>
          </w:r>
          <w:r w:rsidR="00725C42">
            <w:fldChar w:fldCharType="begin"/>
          </w:r>
          <w:r w:rsidR="00725C42">
            <w:instrText xml:space="preserve"> HYPERLINK "http://www.de7sprong@be" </w:instrText>
          </w:r>
          <w:r w:rsidR="00725C42">
            <w:fldChar w:fldCharType="separate"/>
          </w:r>
          <w:r w:rsidR="00725C42" w:rsidRPr="004701EB">
            <w:t>www.d</w:t>
          </w:r>
          <w:bookmarkStart w:id="31" w:name="_Hlt133481659"/>
          <w:r w:rsidR="00725C42" w:rsidRPr="004701EB">
            <w:t>e</w:t>
          </w:r>
          <w:bookmarkEnd w:id="31"/>
          <w:r w:rsidR="00725C42" w:rsidRPr="004701EB">
            <w:t>7sprong.be</w:t>
          </w:r>
          <w:r w:rsidR="00725C42">
            <w:fldChar w:fldCharType="end"/>
          </w:r>
          <w:r>
            <w:t xml:space="preserve"> </w:t>
          </w:r>
        </w:p>
        <w:p w14:paraId="15FF2FCB" w14:textId="182DD2D3" w:rsidR="00725C42" w:rsidRDefault="00725C42" w:rsidP="00725C42">
          <w:r w:rsidRPr="004701EB">
            <w:t>Daar kan u foto’s bewonderen van de verschillende activiteiten.</w:t>
          </w:r>
        </w:p>
        <w:p w14:paraId="30FD9D54" w14:textId="77777777" w:rsidR="00AE6310" w:rsidRPr="004701EB" w:rsidRDefault="00AE6310" w:rsidP="00725C42"/>
        <w:p w14:paraId="79D92B2D" w14:textId="77777777" w:rsidR="00725C42" w:rsidRPr="00725C42" w:rsidRDefault="00725C42" w:rsidP="00725C42">
          <w:pPr>
            <w:rPr>
              <w:b/>
              <w:i/>
            </w:rPr>
          </w:pPr>
          <w:r w:rsidRPr="00725C42">
            <w:rPr>
              <w:b/>
              <w:i/>
              <w:noProof/>
            </w:rPr>
            <w:drawing>
              <wp:anchor distT="0" distB="0" distL="114300" distR="114300" simplePos="0" relativeHeight="251700261" behindDoc="0" locked="0" layoutInCell="1" allowOverlap="1" wp14:anchorId="688CDB50" wp14:editId="7EC67AE1">
                <wp:simplePos x="0" y="0"/>
                <wp:positionH relativeFrom="column">
                  <wp:posOffset>0</wp:posOffset>
                </wp:positionH>
                <wp:positionV relativeFrom="paragraph">
                  <wp:posOffset>173355</wp:posOffset>
                </wp:positionV>
                <wp:extent cx="673100" cy="504825"/>
                <wp:effectExtent l="0" t="0" r="0" b="3175"/>
                <wp:wrapSquare wrapText="bothSides"/>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mme.png"/>
                        <pic:cNvPicPr/>
                      </pic:nvPicPr>
                      <pic:blipFill>
                        <a:blip r:embed="rId70"/>
                        <a:stretch>
                          <a:fillRect/>
                        </a:stretch>
                      </pic:blipFill>
                      <pic:spPr>
                        <a:xfrm>
                          <a:off x="0" y="0"/>
                          <a:ext cx="673100" cy="504825"/>
                        </a:xfrm>
                        <a:prstGeom prst="rect">
                          <a:avLst/>
                        </a:prstGeom>
                      </pic:spPr>
                    </pic:pic>
                  </a:graphicData>
                </a:graphic>
                <wp14:sizeRelH relativeFrom="page">
                  <wp14:pctWidth>0</wp14:pctWidth>
                </wp14:sizeRelH>
                <wp14:sizeRelV relativeFrom="page">
                  <wp14:pctHeight>0</wp14:pctHeight>
                </wp14:sizeRelV>
              </wp:anchor>
            </w:drawing>
          </w:r>
          <w:r w:rsidRPr="00725C42">
            <w:rPr>
              <w:b/>
              <w:i/>
            </w:rPr>
            <w:t>Nieuws op ‘Gimme’</w:t>
          </w:r>
        </w:p>
        <w:p w14:paraId="1B5A528A" w14:textId="57BAFB20" w:rsidR="00725C42" w:rsidRPr="004701EB" w:rsidRDefault="00FB6A95" w:rsidP="00725C42">
          <w:r>
            <w:t>Gimme is in de mogelijkheid</w:t>
          </w:r>
          <w:r w:rsidR="00725C42" w:rsidRPr="004701EB">
            <w:t xml:space="preserve"> om u als ouder sneller en nauwkeuriger op de hoogte te houden van zaken die belangrijk zijn voor u en uw kind. Het is een flexibel systeem waarmee we u berichten kunnen sturen. </w:t>
          </w:r>
        </w:p>
        <w:p w14:paraId="731D2EE7" w14:textId="16D8AFB2" w:rsidR="00725C42" w:rsidRPr="004701EB" w:rsidRDefault="00725C42" w:rsidP="00725C42">
          <w:r w:rsidRPr="004701EB">
            <w:t xml:space="preserve">Het voordeel ervan is dat u enkel berichten krijgt die met de klas van uw kind te maken hebben. Via e-mail krijgt u een melding dat er een bericht aanwezig is in de klasfolder van uw kind. </w:t>
          </w:r>
          <w:r w:rsidR="00DF7E12">
            <w:t>‘</w:t>
          </w:r>
          <w:r w:rsidRPr="004701EB">
            <w:t>gimme</w:t>
          </w:r>
          <w:r w:rsidR="00DF7E12">
            <w:t>’</w:t>
          </w:r>
          <w:r w:rsidRPr="004701EB">
            <w:t xml:space="preserve"> laat ons ook toe om online antwoordstrookjes, aan onze berichten te hangen.</w:t>
          </w:r>
        </w:p>
        <w:p w14:paraId="419D4BA7" w14:textId="3DEA7928" w:rsidR="00725C42" w:rsidRPr="004701EB" w:rsidRDefault="00725C42" w:rsidP="00725C42">
          <w:r w:rsidRPr="004701EB">
            <w:t xml:space="preserve">Bovendien is </w:t>
          </w:r>
          <w:r w:rsidR="00DF7E12">
            <w:t>‘</w:t>
          </w:r>
          <w:r w:rsidRPr="004701EB">
            <w:t>gimme</w:t>
          </w:r>
          <w:r w:rsidR="00DF7E12">
            <w:t>’</w:t>
          </w:r>
          <w:r w:rsidRPr="004701EB">
            <w:t xml:space="preserve"> ook een milieuvriendelijke oplossing. Voortaan zult u van ons alleen e-mails krijgen via het </w:t>
          </w:r>
          <w:r w:rsidR="00DF7E12">
            <w:t>‘</w:t>
          </w:r>
          <w:r w:rsidRPr="004701EB">
            <w:t>gimme</w:t>
          </w:r>
          <w:r w:rsidR="00DF7E12">
            <w:t>’</w:t>
          </w:r>
          <w:r w:rsidRPr="004701EB">
            <w:t>-platform.</w:t>
          </w:r>
        </w:p>
        <w:p w14:paraId="5E6389BF" w14:textId="192A08AC" w:rsidR="001D017F" w:rsidRPr="000F06A8" w:rsidRDefault="00AE6310" w:rsidP="00AE6310">
          <w:pPr>
            <w:jc w:val="both"/>
          </w:pPr>
          <w:r>
            <w:t>Ook voor anders</w:t>
          </w:r>
          <w:r w:rsidR="00567174">
            <w:t>talige</w:t>
          </w:r>
          <w:r>
            <w:t xml:space="preserve"> ouders biedt </w:t>
          </w:r>
          <w:r w:rsidR="00DF7E12">
            <w:t>‘gi</w:t>
          </w:r>
          <w:r>
            <w:t>mme</w:t>
          </w:r>
          <w:r w:rsidR="00DF7E12">
            <w:t>’</w:t>
          </w:r>
          <w:r>
            <w:t xml:space="preserve"> een oplossing. De info van de school kan worden vertaald.</w:t>
          </w:r>
        </w:p>
      </w:sdtContent>
    </w:sdt>
    <w:p w14:paraId="4373D043" w14:textId="77777777" w:rsidR="00FB6A95" w:rsidRDefault="00FB6A95" w:rsidP="00A83ABE">
      <w:pPr>
        <w:rPr>
          <w:lang w:eastAsia="nl-NL"/>
        </w:rPr>
      </w:pPr>
    </w:p>
    <w:p w14:paraId="152BF90D" w14:textId="3B40E3E6" w:rsidR="00356B42" w:rsidRPr="00356B42" w:rsidRDefault="00356B42" w:rsidP="00A83ABE">
      <w:pPr>
        <w:rPr>
          <w:lang w:eastAsia="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57"/>
                    </pic:cNvPr>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23875" cy="523875"/>
                    </a:xfrm>
                    <a:prstGeom prst="rect">
                      <a:avLst/>
                    </a:prstGeom>
                  </pic:spPr>
                </pic:pic>
              </a:graphicData>
            </a:graphic>
          </wp:anchor>
        </w:drawing>
      </w:r>
    </w:p>
    <w:p w14:paraId="3ED0BE1F" w14:textId="20B1E697" w:rsidR="00356B42" w:rsidRPr="00356B42" w:rsidRDefault="00503D4B" w:rsidP="00A83ABE">
      <w:pPr>
        <w:rPr>
          <w:lang w:eastAsia="nl-NL"/>
        </w:rPr>
      </w:pPr>
      <w:r w:rsidRPr="00503D4B">
        <w:rPr>
          <w:highlight w:val="cyan"/>
          <w:lang w:eastAsia="nl-NL"/>
        </w:rPr>
        <w:t>Link naar de kinderrechten</w:t>
      </w: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bookmarkStart w:id="32" w:name="_Ref68002728"/>
    <w:p w14:paraId="1793711B"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34DF5BDC" w14:textId="27DCCC43" w:rsidR="00356B42" w:rsidRPr="005A62EF" w:rsidRDefault="006A0882" w:rsidP="00DA0B41">
      <w:pPr>
        <w:pStyle w:val="Kop2"/>
        <w:shd w:val="clear" w:color="auto" w:fill="4CBCC5"/>
        <w:rPr>
          <w:color w:val="FFFFFF" w:themeColor="background1"/>
        </w:rPr>
      </w:pPr>
      <w:bookmarkStart w:id="33" w:name="_Ref72843858"/>
      <w:r w:rsidRPr="00D73206">
        <w:rPr>
          <w:bCs/>
          <w:noProof/>
          <w:color w:val="FFFFFF" w:themeColor="background1"/>
          <w:lang w:eastAsia="nl-BE"/>
        </w:rPr>
        <w:drawing>
          <wp:anchor distT="0" distB="0" distL="114300" distR="114300" simplePos="0" relativeHeight="251658263" behindDoc="0" locked="0" layoutInCell="1" allowOverlap="1" wp14:anchorId="3097A449" wp14:editId="6588F6FE">
            <wp:simplePos x="0" y="0"/>
            <wp:positionH relativeFrom="column">
              <wp:posOffset>-748665</wp:posOffset>
            </wp:positionH>
            <wp:positionV relativeFrom="paragraph">
              <wp:posOffset>326390</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7E60B5">
        <w:rPr>
          <w:color w:val="FFFFFF" w:themeColor="background1"/>
        </w:rPr>
        <w:t>Opvolgen van kleuters</w:t>
      </w:r>
      <w:bookmarkEnd w:id="32"/>
      <w:bookmarkEnd w:id="33"/>
    </w:p>
    <w:p w14:paraId="7ABBBC4D" w14:textId="7D455D5A" w:rsidR="001B1528" w:rsidRPr="006E2C79" w:rsidRDefault="001B1528" w:rsidP="001B1528">
      <w:pPr>
        <w:pStyle w:val="Kop3"/>
      </w:pPr>
      <w:r w:rsidRPr="006E2C79">
        <w:t>Breed evalueren</w:t>
      </w:r>
    </w:p>
    <w:p w14:paraId="50B82499" w14:textId="1805BCFF" w:rsidR="001B1528" w:rsidRDefault="001B1528" w:rsidP="001B1528">
      <w:r>
        <w:t xml:space="preserve">Brede evaluatie gaat uit van de groei van </w:t>
      </w:r>
      <w:r w:rsidR="00FD066A">
        <w:t>kleuters</w:t>
      </w:r>
      <w:r>
        <w:t xml:space="preserve">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sdt>
      <w:sdtPr>
        <w:alias w:val="Beschrijf hier je evaluatiebeleid"/>
        <w:tag w:val="Beschrijf hier je evaluatiebeleid"/>
        <w:id w:val="-600572810"/>
        <w:placeholder>
          <w:docPart w:val="8927376E46144B25B426C3ED916E0177"/>
        </w:placeholder>
        <w15:color w:val="A8AF37"/>
      </w:sdtPr>
      <w:sdtEndPr>
        <w:rPr>
          <w:b/>
          <w:bCs/>
        </w:rPr>
      </w:sdtEndPr>
      <w:sdtContent>
        <w:p w14:paraId="0F45AB45" w14:textId="04D9D9EA" w:rsidR="00F13AB5" w:rsidRDefault="00F13AB5" w:rsidP="00F13AB5">
          <w:pPr>
            <w:rPr>
              <w:lang w:val="nl-NL"/>
            </w:rPr>
          </w:pPr>
          <w:r w:rsidRPr="00AC718B">
            <w:rPr>
              <w:lang w:val="nl-NL"/>
            </w:rPr>
            <w:t xml:space="preserve">Onze school heeft de wijze uitgeschreven hoe we werken aan de optimale leer- en ontwikkelingskansen van al onze kleuters. </w:t>
          </w:r>
        </w:p>
        <w:p w14:paraId="03AEB0E5" w14:textId="77777777" w:rsidR="00F13AB5" w:rsidRPr="00AC718B" w:rsidRDefault="00F13AB5" w:rsidP="00F13AB5">
          <w:pPr>
            <w:rPr>
              <w:lang w:val="nl-NL"/>
            </w:rPr>
          </w:pPr>
          <w:r w:rsidRPr="00AC718B">
            <w:rPr>
              <w:lang w:val="nl-NL"/>
            </w:rPr>
            <w:t>Door de gegevens van 3 indicatoren nl. hoogst behaalde opleidingsniveau van de moeder, ontvangen van schooltoeslag en de thuistaal van de leerling krijgen we een beeld van volgende kenmerken nl. culturele bagage en sociaal kapitaal, financiële draagkracht en taalkundig, cultureel kapitaal van een gezin.  Om als school subsidies te verkrijgen wordt er bij inschrijving gevraagd om een vragenlijst te ondertekenen.</w:t>
          </w:r>
        </w:p>
        <w:p w14:paraId="5FC503A7" w14:textId="77777777" w:rsidR="00F13AB5" w:rsidRPr="00AC718B" w:rsidRDefault="00F13AB5" w:rsidP="00F13AB5">
          <w:pPr>
            <w:rPr>
              <w:lang w:val="nl-NL"/>
            </w:rPr>
          </w:pPr>
          <w:r w:rsidRPr="00AC718B">
            <w:rPr>
              <w:lang w:val="nl-NL"/>
            </w:rPr>
            <w:t>We werken als schoolteam op regelmatige basis hiervoor acties uit.</w:t>
          </w:r>
        </w:p>
        <w:p w14:paraId="7E914C19" w14:textId="77777777" w:rsidR="00F13AB5" w:rsidRPr="00F13AB5" w:rsidRDefault="00F13AB5" w:rsidP="00F13AB5">
          <w:pPr>
            <w:shd w:val="clear" w:color="auto" w:fill="FFFFFF"/>
            <w:tabs>
              <w:tab w:val="left" w:pos="1080"/>
            </w:tabs>
            <w:rPr>
              <w:u w:val="single"/>
              <w:lang w:val="nl-NL"/>
            </w:rPr>
          </w:pPr>
          <w:r w:rsidRPr="00F13AB5">
            <w:rPr>
              <w:u w:val="single"/>
              <w:lang w:val="nl-NL"/>
            </w:rPr>
            <w:t xml:space="preserve">Zorg- en gelijke onderwijskansenbeleid </w:t>
          </w:r>
        </w:p>
        <w:p w14:paraId="27214C86" w14:textId="0DC51D4C" w:rsidR="00F13AB5" w:rsidRPr="007D4D76" w:rsidRDefault="00F13AB5" w:rsidP="00F13AB5">
          <w:pPr>
            <w:shd w:val="clear" w:color="auto" w:fill="FFFFFF"/>
            <w:tabs>
              <w:tab w:val="left" w:pos="1080"/>
            </w:tabs>
            <w:rPr>
              <w:lang w:val="en-US"/>
            </w:rPr>
          </w:pPr>
          <w:r w:rsidRPr="007D4D76">
            <w:rPr>
              <w:lang w:val="en-US"/>
            </w:rPr>
            <w:t xml:space="preserve">( </w:t>
          </w:r>
          <w:hyperlink r:id="rId75" w:history="1">
            <w:r w:rsidRPr="007D4D76">
              <w:rPr>
                <w:lang w:val="en-US"/>
              </w:rPr>
              <w:t>www.de7sprong.be/onze-school/zorg/</w:t>
            </w:r>
          </w:hyperlink>
          <w:r w:rsidRPr="007D4D76">
            <w:rPr>
              <w:lang w:val="en-US"/>
            </w:rPr>
            <w:t xml:space="preserve"> of </w:t>
          </w:r>
          <w:hyperlink r:id="rId76" w:history="1">
            <w:r w:rsidRPr="007D4D76">
              <w:rPr>
                <w:lang w:val="en-US"/>
              </w:rPr>
              <w:t>www.klavertjedrie.be</w:t>
            </w:r>
          </w:hyperlink>
          <w:r w:rsidRPr="007D4D76">
            <w:rPr>
              <w:lang w:val="en-US"/>
            </w:rPr>
            <w:t xml:space="preserve">)   </w:t>
          </w:r>
        </w:p>
        <w:p w14:paraId="5BB76178" w14:textId="77777777" w:rsidR="00F13AB5" w:rsidRPr="00AC718B" w:rsidRDefault="00F13AB5" w:rsidP="00F13AB5">
          <w:pPr>
            <w:shd w:val="clear" w:color="auto" w:fill="FFFFFF"/>
            <w:tabs>
              <w:tab w:val="left" w:pos="1080"/>
            </w:tabs>
            <w:rPr>
              <w:lang w:val="nl-NL"/>
            </w:rPr>
          </w:pPr>
          <w:r w:rsidRPr="00AC718B">
            <w:rPr>
              <w:lang w:val="nl-NL"/>
            </w:rPr>
            <w:t>Hoe gaan we tewerk? Hoe verloopt de zorg op onze school?</w:t>
          </w:r>
        </w:p>
        <w:p w14:paraId="252327DD" w14:textId="3A0B3747" w:rsidR="00F13AB5" w:rsidRPr="00AC718B" w:rsidRDefault="00F13AB5" w:rsidP="00F13AB5">
          <w:pPr>
            <w:shd w:val="clear" w:color="auto" w:fill="FFFFFF"/>
            <w:tabs>
              <w:tab w:val="left" w:pos="1080"/>
            </w:tabs>
            <w:rPr>
              <w:lang w:val="nl-NL"/>
            </w:rPr>
          </w:pPr>
          <w:r w:rsidRPr="00F13AB5">
            <w:rPr>
              <w:u w:val="single"/>
              <w:lang w:val="nl-NL"/>
            </w:rPr>
            <w:t>Fase 0</w:t>
          </w:r>
          <w:r>
            <w:rPr>
              <w:lang w:val="nl-NL"/>
            </w:rPr>
            <w:t xml:space="preserve">: </w:t>
          </w:r>
          <w:r w:rsidRPr="00AC718B">
            <w:rPr>
              <w:lang w:val="nl-NL"/>
            </w:rPr>
            <w:t>De leraar biedt brede basiszorg, een krachtige leeromgeving voor alle kleuters. Ze gebruikt daarbij de interesses en talenten als basis, dit op een ervarings- en procesgerichte manier.</w:t>
          </w:r>
        </w:p>
        <w:p w14:paraId="50BD1902" w14:textId="71885BDC" w:rsidR="00F13AB5" w:rsidRPr="00AC718B" w:rsidRDefault="00F13AB5" w:rsidP="00F13AB5">
          <w:pPr>
            <w:shd w:val="clear" w:color="auto" w:fill="FFFFFF"/>
            <w:tabs>
              <w:tab w:val="left" w:pos="1080"/>
            </w:tabs>
            <w:rPr>
              <w:lang w:val="nl-NL"/>
            </w:rPr>
          </w:pPr>
          <w:r w:rsidRPr="00F13AB5">
            <w:rPr>
              <w:u w:val="single"/>
              <w:lang w:val="nl-NL"/>
            </w:rPr>
            <w:t>Fase 1</w:t>
          </w:r>
          <w:r>
            <w:rPr>
              <w:lang w:val="nl-NL"/>
            </w:rPr>
            <w:t xml:space="preserve">: </w:t>
          </w:r>
          <w:r w:rsidRPr="00AC718B">
            <w:rPr>
              <w:lang w:val="nl-NL"/>
            </w:rPr>
            <w:t>De leraar biedt zorg op klasniveau door het opvolgen van vorderingen op alle aspecten van de ontwikkeling van haar kleuters.  Dit wordt op regelmatige basis met de zorg</w:t>
          </w:r>
          <w:r w:rsidR="00FB6A95">
            <w:rPr>
              <w:lang w:val="nl-NL"/>
            </w:rPr>
            <w:t>leraar</w:t>
          </w:r>
          <w:r w:rsidRPr="00AC718B">
            <w:rPr>
              <w:lang w:val="nl-NL"/>
            </w:rPr>
            <w:t xml:space="preserve"> besproken en samen wordt er gezocht naar een doelgerichte aanpak vertrekkend vanuit de onderwijsbehoefte, het talent of de interesse van de kleuter. Indien nodig kan de z</w:t>
          </w:r>
          <w:r w:rsidR="00FB6A95">
            <w:rPr>
              <w:lang w:val="nl-NL"/>
            </w:rPr>
            <w:t>orgleraar</w:t>
          </w:r>
          <w:r w:rsidRPr="00AC718B">
            <w:rPr>
              <w:lang w:val="nl-NL"/>
            </w:rPr>
            <w:t xml:space="preserve"> met klas</w:t>
          </w:r>
          <w:r w:rsidR="00FB6A95">
            <w:rPr>
              <w:lang w:val="nl-NL"/>
            </w:rPr>
            <w:t>leraar</w:t>
          </w:r>
          <w:r w:rsidRPr="00AC718B">
            <w:rPr>
              <w:lang w:val="nl-NL"/>
            </w:rPr>
            <w:t>/turn</w:t>
          </w:r>
          <w:r w:rsidR="00FB6A95">
            <w:rPr>
              <w:lang w:val="nl-NL"/>
            </w:rPr>
            <w:t>leraar</w:t>
          </w:r>
          <w:r w:rsidRPr="00AC718B">
            <w:rPr>
              <w:lang w:val="nl-NL"/>
            </w:rPr>
            <w:t xml:space="preserve"> en directie beroep doen op het CLB om informatie in te winnen. / In dit overleg worden mogelijke alternatieven besproken om uit een vastgelopen situatie te geraken.</w:t>
          </w:r>
        </w:p>
        <w:p w14:paraId="63719FDA" w14:textId="1266D5E4" w:rsidR="00F13AB5" w:rsidRPr="00AC718B" w:rsidRDefault="00F13AB5" w:rsidP="00F13AB5">
          <w:pPr>
            <w:shd w:val="clear" w:color="auto" w:fill="FFFFFF"/>
            <w:tabs>
              <w:tab w:val="left" w:pos="1080"/>
            </w:tabs>
            <w:rPr>
              <w:lang w:val="nl-NL"/>
            </w:rPr>
          </w:pPr>
          <w:r w:rsidRPr="00F13AB5">
            <w:rPr>
              <w:u w:val="single"/>
              <w:lang w:val="nl-NL"/>
            </w:rPr>
            <w:t>Fase 2</w:t>
          </w:r>
          <w:r>
            <w:rPr>
              <w:lang w:val="nl-NL"/>
            </w:rPr>
            <w:t xml:space="preserve">: </w:t>
          </w:r>
          <w:r w:rsidRPr="00AC718B">
            <w:rPr>
              <w:lang w:val="nl-NL"/>
            </w:rPr>
            <w:t xml:space="preserve">Wanneer er nood is aan een nog meer gerichte individuele aanpak én er nood is aan externe begeleiding (logo, </w:t>
          </w:r>
          <w:proofErr w:type="spellStart"/>
          <w:proofErr w:type="gramStart"/>
          <w:r w:rsidRPr="00AC718B">
            <w:rPr>
              <w:lang w:val="nl-NL"/>
            </w:rPr>
            <w:t>kiné,</w:t>
          </w:r>
          <w:r w:rsidR="00FB6A95">
            <w:rPr>
              <w:lang w:val="nl-NL"/>
            </w:rPr>
            <w:t>leersteuncentrum</w:t>
          </w:r>
          <w:proofErr w:type="spellEnd"/>
          <w:r w:rsidR="00FB6A95">
            <w:rPr>
              <w:lang w:val="nl-NL"/>
            </w:rPr>
            <w:t>,…</w:t>
          </w:r>
          <w:proofErr w:type="gramEnd"/>
          <w:r w:rsidRPr="00AC718B">
            <w:rPr>
              <w:lang w:val="nl-NL"/>
            </w:rPr>
            <w:t>), wordt dit besproken met klas</w:t>
          </w:r>
          <w:r w:rsidR="00FB6A95">
            <w:rPr>
              <w:lang w:val="nl-NL"/>
            </w:rPr>
            <w:t>leraar</w:t>
          </w:r>
          <w:r w:rsidRPr="00AC718B">
            <w:rPr>
              <w:lang w:val="nl-NL"/>
            </w:rPr>
            <w:t xml:space="preserve"> (tur</w:t>
          </w:r>
          <w:r>
            <w:rPr>
              <w:lang w:val="nl-NL"/>
            </w:rPr>
            <w:t>n</w:t>
          </w:r>
          <w:r w:rsidR="00FB6A95">
            <w:rPr>
              <w:lang w:val="nl-NL"/>
            </w:rPr>
            <w:t>leraar</w:t>
          </w:r>
          <w:r>
            <w:rPr>
              <w:lang w:val="nl-NL"/>
            </w:rPr>
            <w:t>), zor</w:t>
          </w:r>
          <w:r w:rsidR="00FB6A95">
            <w:rPr>
              <w:lang w:val="nl-NL"/>
            </w:rPr>
            <w:t>gcoördinator</w:t>
          </w:r>
          <w:r>
            <w:rPr>
              <w:lang w:val="nl-NL"/>
            </w:rPr>
            <w:t>, directie en CLB.</w:t>
          </w:r>
          <w:r>
            <w:rPr>
              <w:lang w:val="nl-NL"/>
            </w:rPr>
            <w:br/>
          </w:r>
          <w:r w:rsidRPr="00AC718B">
            <w:rPr>
              <w:lang w:val="nl-NL"/>
            </w:rPr>
            <w:t xml:space="preserve">De </w:t>
          </w:r>
          <w:r w:rsidR="00FB6A95">
            <w:rPr>
              <w:lang w:val="nl-NL"/>
            </w:rPr>
            <w:t>leraar</w:t>
          </w:r>
          <w:r w:rsidRPr="00AC718B">
            <w:rPr>
              <w:lang w:val="nl-NL"/>
            </w:rPr>
            <w:t xml:space="preserve"> brengt de ouders hier steeds van op de hoogte. Na dit overleg zal er ook steeds een oudergesprek plaatsvinden, hierop wordt het advies van de school besproken.</w:t>
          </w:r>
          <w:r>
            <w:rPr>
              <w:lang w:val="nl-NL"/>
            </w:rPr>
            <w:br/>
          </w:r>
          <w:r w:rsidRPr="00AC718B">
            <w:rPr>
              <w:lang w:val="nl-NL"/>
            </w:rPr>
            <w:t>Wanneer kleuters begeleid worden door externen (</w:t>
          </w:r>
          <w:r w:rsidR="00FB6A95">
            <w:rPr>
              <w:lang w:val="nl-NL"/>
            </w:rPr>
            <w:t>VOKAN</w:t>
          </w:r>
          <w:r w:rsidRPr="00AC718B">
            <w:rPr>
              <w:lang w:val="nl-NL"/>
            </w:rPr>
            <w:t xml:space="preserve">, kiné, logo, </w:t>
          </w:r>
          <w:proofErr w:type="spellStart"/>
          <w:proofErr w:type="gramStart"/>
          <w:r w:rsidRPr="00AC718B">
            <w:rPr>
              <w:lang w:val="nl-NL"/>
            </w:rPr>
            <w:t>reva</w:t>
          </w:r>
          <w:proofErr w:type="spellEnd"/>
          <w:r w:rsidRPr="00AC718B">
            <w:rPr>
              <w:lang w:val="nl-NL"/>
            </w:rPr>
            <w:t>,…</w:t>
          </w:r>
          <w:proofErr w:type="gramEnd"/>
          <w:r w:rsidRPr="00AC718B">
            <w:rPr>
              <w:lang w:val="nl-NL"/>
            </w:rPr>
            <w:t xml:space="preserve">) vinden er regelmatig besprekingen plaats met alle betrokken partijen om de ontwikkeling en evolutie samen op te volgen. </w:t>
          </w:r>
        </w:p>
        <w:p w14:paraId="6997B108" w14:textId="77777777" w:rsidR="00F84CEC" w:rsidRDefault="00F13AB5" w:rsidP="00F84CEC">
          <w:pPr>
            <w:shd w:val="clear" w:color="auto" w:fill="FFFFFF"/>
            <w:tabs>
              <w:tab w:val="left" w:pos="1080"/>
            </w:tabs>
            <w:rPr>
              <w:lang w:val="nl-NL"/>
            </w:rPr>
          </w:pPr>
          <w:r w:rsidRPr="00F13AB5">
            <w:rPr>
              <w:u w:val="single"/>
              <w:lang w:val="nl-NL"/>
            </w:rPr>
            <w:t>Fase 3</w:t>
          </w:r>
          <w:r>
            <w:rPr>
              <w:lang w:val="nl-NL"/>
            </w:rPr>
            <w:t xml:space="preserve">: </w:t>
          </w:r>
          <w:r w:rsidRPr="00AC718B">
            <w:rPr>
              <w:lang w:val="nl-NL"/>
            </w:rPr>
            <w:t xml:space="preserve">Het kan zijn dat het zorgaanbod van onze school en eventuele ondersteuning door externen onvoldoende antwoord biedt op de zeer specifieke onderwijsbehoeften van de kleuter. Een overstap naar een school op maat, met een nog meer aangepaste individuele aanpak kan een zinvol alternatief zijn. Dit wordt steeds in alle eerlijkheid samen met de ouders, school en </w:t>
          </w:r>
          <w:proofErr w:type="spellStart"/>
          <w:r w:rsidRPr="00AC718B">
            <w:rPr>
              <w:lang w:val="nl-NL"/>
            </w:rPr>
            <w:t>clb</w:t>
          </w:r>
          <w:proofErr w:type="spellEnd"/>
          <w:r w:rsidRPr="00AC718B">
            <w:rPr>
              <w:lang w:val="nl-NL"/>
            </w:rPr>
            <w:t xml:space="preserve"> besproken. Wij beseffen dat dit zeer delicaat is, maar willen, net als alle ouders, het beste voor onze kinderen.</w:t>
          </w:r>
        </w:p>
        <w:p w14:paraId="14D097EA" w14:textId="7FDD5876" w:rsidR="001B1528" w:rsidRPr="00F13AB5" w:rsidRDefault="00B912ED" w:rsidP="00F84CEC">
          <w:pPr>
            <w:shd w:val="clear" w:color="auto" w:fill="FFFFFF"/>
            <w:tabs>
              <w:tab w:val="left" w:pos="1080"/>
            </w:tabs>
            <w:rPr>
              <w:b/>
              <w:bCs/>
              <w:color w:val="A8AF37"/>
            </w:rPr>
          </w:pPr>
        </w:p>
      </w:sdtContent>
    </w:sdt>
    <w:p w14:paraId="36A9DEE3" w14:textId="082645DC" w:rsidR="00434C4A" w:rsidRDefault="00434C4A" w:rsidP="006E2C79">
      <w:pPr>
        <w:pStyle w:val="Kop3"/>
      </w:pPr>
      <w:r w:rsidRPr="006E2C79">
        <w:t>Rapporteren</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HAnsi" w:cstheme="minorBidi"/>
          <w:lang w:eastAsia="en-US"/>
        </w:rPr>
      </w:sdtEndPr>
      <w:sdtContent>
        <w:p w14:paraId="0959C542" w14:textId="3822BDEB" w:rsidR="00F84CEC" w:rsidRPr="00F84CEC" w:rsidRDefault="00B912ED" w:rsidP="00F84CEC">
          <w:pPr>
            <w:shd w:val="clear" w:color="auto" w:fill="FFFFFF"/>
            <w:tabs>
              <w:tab w:val="left" w:pos="1080"/>
            </w:tabs>
            <w:rPr>
              <w:lang w:val="nl-NL"/>
            </w:rPr>
          </w:pPr>
          <w:sdt>
            <w:sdtPr>
              <w:rPr>
                <w:lang w:val="nl-NL"/>
              </w:rPr>
              <w:alias w:val="Beschrijf hier je beleid rond rapporteren"/>
              <w:tag w:val="Beschrijf hier je beleid rond rapporteren"/>
              <w:id w:val="1396552065"/>
              <w:placeholder>
                <w:docPart w:val="E5998AA2BEFB42BA8E6F5A9820F97243"/>
              </w:placeholder>
              <w15:color w:val="A8AF37"/>
            </w:sdtPr>
            <w:sdtEndPr/>
            <w:sdtContent>
              <w:r w:rsidR="00F84CEC" w:rsidRPr="00F84CEC">
                <w:rPr>
                  <w:lang w:val="nl-NL"/>
                </w:rPr>
                <w:t xml:space="preserve">Procesgericht </w:t>
              </w:r>
              <w:proofErr w:type="spellStart"/>
              <w:r w:rsidR="00F84CEC" w:rsidRPr="00F84CEC">
                <w:rPr>
                  <w:lang w:val="nl-NL"/>
                </w:rPr>
                <w:t>kindvolgsysteem</w:t>
              </w:r>
              <w:proofErr w:type="spellEnd"/>
              <w:r w:rsidR="00F84CEC" w:rsidRPr="00F84CEC">
                <w:rPr>
                  <w:lang w:val="nl-NL"/>
                </w:rPr>
                <w:t xml:space="preserve"> (leerlingevaluatie)</w:t>
              </w:r>
            </w:sdtContent>
          </w:sdt>
        </w:p>
        <w:p w14:paraId="53F13CFB" w14:textId="0DA17620" w:rsidR="00F84CEC" w:rsidRPr="00F84CEC" w:rsidRDefault="00F84CEC" w:rsidP="00F84CEC">
          <w:pPr>
            <w:shd w:val="clear" w:color="auto" w:fill="FFFFFF"/>
            <w:tabs>
              <w:tab w:val="left" w:pos="1080"/>
            </w:tabs>
            <w:rPr>
              <w:lang w:val="nl-NL"/>
            </w:rPr>
          </w:pPr>
          <w:r w:rsidRPr="00F84CEC">
            <w:rPr>
              <w:lang w:val="nl-NL"/>
            </w:rPr>
            <w:t xml:space="preserve">Doorheen de ganse kleuterschool worden de vorderingen van uw kind opgevolgd door de leraren en eventuele andere begeleiders. We doen hiervoor observaties, voeren gesprekken en interventies uit, die we registeren. </w:t>
          </w:r>
        </w:p>
        <w:p w14:paraId="7AA6098A" w14:textId="2BF7084A" w:rsidR="00434C4A" w:rsidRPr="00211753" w:rsidRDefault="00F84CEC" w:rsidP="00211753">
          <w:pPr>
            <w:rPr>
              <w:lang w:val="nl-NL"/>
            </w:rPr>
          </w:pPr>
          <w:r w:rsidRPr="00F84CEC">
            <w:rPr>
              <w:lang w:val="nl-NL"/>
            </w:rPr>
            <w:t xml:space="preserve">Naar aanleiding van ons internationaal project </w:t>
          </w:r>
          <w:r w:rsidRPr="00FB6A95">
            <w:rPr>
              <w:b/>
              <w:bCs/>
              <w:i/>
              <w:iCs/>
              <w:lang w:val="nl-NL"/>
            </w:rPr>
            <w:t>‘</w:t>
          </w:r>
          <w:proofErr w:type="spellStart"/>
          <w:r w:rsidRPr="00FB6A95">
            <w:rPr>
              <w:b/>
              <w:bCs/>
              <w:i/>
              <w:iCs/>
              <w:lang w:val="nl-NL"/>
            </w:rPr>
            <w:t>This</w:t>
          </w:r>
          <w:proofErr w:type="spellEnd"/>
          <w:r w:rsidRPr="00FB6A95">
            <w:rPr>
              <w:b/>
              <w:bCs/>
              <w:i/>
              <w:iCs/>
              <w:lang w:val="nl-NL"/>
            </w:rPr>
            <w:t xml:space="preserve"> is me, </w:t>
          </w:r>
          <w:proofErr w:type="spellStart"/>
          <w:r w:rsidRPr="00FB6A95">
            <w:rPr>
              <w:b/>
              <w:bCs/>
              <w:i/>
              <w:iCs/>
              <w:lang w:val="nl-NL"/>
            </w:rPr>
            <w:t>under</w:t>
          </w:r>
          <w:proofErr w:type="spellEnd"/>
          <w:r w:rsidRPr="00FB6A95">
            <w:rPr>
              <w:b/>
              <w:bCs/>
              <w:i/>
              <w:iCs/>
              <w:lang w:val="nl-NL"/>
            </w:rPr>
            <w:t xml:space="preserve"> </w:t>
          </w:r>
          <w:proofErr w:type="spellStart"/>
          <w:r w:rsidRPr="00FB6A95">
            <w:rPr>
              <w:b/>
              <w:bCs/>
              <w:i/>
              <w:iCs/>
              <w:lang w:val="nl-NL"/>
            </w:rPr>
            <w:t>construction</w:t>
          </w:r>
          <w:proofErr w:type="spellEnd"/>
          <w:r w:rsidRPr="00FB6A95">
            <w:rPr>
              <w:b/>
              <w:bCs/>
              <w:i/>
              <w:iCs/>
              <w:lang w:val="nl-NL"/>
            </w:rPr>
            <w:t>’</w:t>
          </w:r>
          <w:r w:rsidRPr="00F84CEC">
            <w:rPr>
              <w:lang w:val="nl-NL"/>
            </w:rPr>
            <w:t xml:space="preserve"> (2015-2017) zijn we gestart met het opmaken van een persoonlijk Portfolio van de hele kleutercarrière.</w:t>
          </w:r>
          <w:r>
            <w:rPr>
              <w:lang w:val="nl-NL"/>
            </w:rPr>
            <w:br/>
          </w:r>
          <w:r w:rsidRPr="00F84CEC">
            <w:rPr>
              <w:lang w:val="nl-NL"/>
            </w:rPr>
            <w:t>Dit portfolio geeft het kind, de school en de ouders meer inzicht in zijn interesses, talenten en mogelijkheden; alsook een algemeen beeld van zijn ontwikkeling.</w:t>
          </w:r>
          <w:r>
            <w:rPr>
              <w:lang w:val="nl-NL"/>
            </w:rPr>
            <w:br/>
          </w:r>
          <w:r w:rsidRPr="00F84CEC">
            <w:rPr>
              <w:lang w:val="nl-NL"/>
            </w:rPr>
            <w:t>Deze waardevolle verzameling wordt telkens overgedragen naar de volgende kleuterklas.</w:t>
          </w:r>
          <w:r>
            <w:rPr>
              <w:lang w:val="nl-NL"/>
            </w:rPr>
            <w:br/>
          </w:r>
          <w:r w:rsidRPr="00F84CEC">
            <w:rPr>
              <w:lang w:val="nl-NL"/>
            </w:rPr>
            <w:t xml:space="preserve">U krijgt tussentijds meermaals inzage in het portfolio van uw kind. </w:t>
          </w:r>
          <w:r>
            <w:rPr>
              <w:lang w:val="nl-NL"/>
            </w:rPr>
            <w:br/>
          </w:r>
          <w:r w:rsidRPr="00F84CEC">
            <w:rPr>
              <w:lang w:val="nl-NL"/>
            </w:rPr>
            <w:t>Het is ook een middel tot communicatie met het kind zelf, juffen, klasgenootjes en ouders.</w:t>
          </w:r>
          <w:r>
            <w:rPr>
              <w:lang w:val="nl-NL"/>
            </w:rPr>
            <w:br/>
          </w:r>
          <w:r w:rsidRPr="00F84CEC">
            <w:rPr>
              <w:lang w:val="nl-NL"/>
            </w:rPr>
            <w:t xml:space="preserve">Op het einde van de kleuterschool krijgt u het hele persoonlijk portfolio mee naar huis. </w:t>
          </w:r>
          <w:r>
            <w:rPr>
              <w:lang w:val="nl-NL"/>
            </w:rPr>
            <w:br/>
          </w:r>
          <w:r w:rsidRPr="00F84CEC">
            <w:rPr>
              <w:lang w:val="nl-NL"/>
            </w:rPr>
            <w:t>Het geeft een mooi beeld van wie uw kind is, hoe hij of zij ontwikkelde en wat uw kind BLIJ maakt.</w:t>
          </w:r>
          <w:r>
            <w:rPr>
              <w:lang w:val="nl-NL"/>
            </w:rPr>
            <w:br/>
          </w:r>
          <w:r w:rsidRPr="00F84CEC">
            <w:rPr>
              <w:lang w:val="nl-NL"/>
            </w:rPr>
            <w:t>U kan zien hoe uw kind groeit met zijn talenten!!!</w:t>
          </w:r>
          <w:r>
            <w:rPr>
              <w:lang w:val="nl-NL"/>
            </w:rPr>
            <w:br/>
          </w:r>
          <w:r w:rsidRPr="00F84CEC">
            <w:rPr>
              <w:lang w:val="nl-NL"/>
            </w:rPr>
            <w:t xml:space="preserve">En misschien biedt het later heel wat mogelijkheden in de zoektocht naar een passende studie- en beroepskeuze. Wat ons hoofddoel is van ons internationaal project... </w:t>
          </w:r>
          <w:r w:rsidR="000A6D6A">
            <w:rPr>
              <w:lang w:val="nl-NL"/>
            </w:rPr>
            <w:t xml:space="preserve">                                             </w:t>
          </w:r>
          <w:r w:rsidRPr="00F84CEC">
            <w:rPr>
              <w:lang w:val="nl-NL"/>
            </w:rPr>
            <w:t>Van wat je blij maakt, daar wil je meer van doen!!</w:t>
          </w:r>
        </w:p>
      </w:sdtContent>
    </w:sdt>
    <w:bookmarkStart w:id="34" w:name="_Ref60913634"/>
    <w:bookmarkStart w:id="35" w:name="_Ref66443267"/>
    <w:bookmarkStart w:id="36" w:name="_Ref72840121"/>
    <w:p w14:paraId="15659FD8" w14:textId="77777777" w:rsidR="002D2CFF" w:rsidRPr="00781778" w:rsidRDefault="002D2CFF" w:rsidP="002D2CFF">
      <w:pPr>
        <w:jc w:val="right"/>
      </w:pPr>
      <w:r>
        <w:fldChar w:fldCharType="begin"/>
      </w:r>
      <w:r>
        <w:instrText xml:space="preserve"> HYPERLINK  \l "_Algemene_informatie_over" </w:instrText>
      </w:r>
      <w:r>
        <w:fldChar w:fldCharType="separate"/>
      </w:r>
      <w:r w:rsidRPr="002D2CFF">
        <w:rPr>
          <w:rStyle w:val="Hyperlink"/>
          <w:i/>
          <w:iCs/>
          <w:sz w:val="18"/>
          <w:szCs w:val="18"/>
        </w:rPr>
        <w:t>Terug naar overzicht</w:t>
      </w:r>
      <w:r>
        <w:fldChar w:fldCharType="end"/>
      </w:r>
    </w:p>
    <w:p w14:paraId="41BAEF76" w14:textId="64E6CF4D" w:rsidR="00A11E63" w:rsidRPr="005A62EF" w:rsidRDefault="007E20ED" w:rsidP="00ED0FF3">
      <w:pPr>
        <w:pStyle w:val="Kop2"/>
        <w:shd w:val="clear" w:color="auto" w:fill="EC7D23"/>
        <w:rPr>
          <w:color w:val="FFFFFF" w:themeColor="background1"/>
        </w:rPr>
      </w:pPr>
      <w:bookmarkStart w:id="37" w:name="_Ref72843865"/>
      <w:r w:rsidRPr="008D129E">
        <w:rPr>
          <w:noProof/>
          <w:lang w:eastAsia="nl-BE"/>
        </w:rPr>
        <w:drawing>
          <wp:anchor distT="0" distB="0" distL="114300" distR="114300" simplePos="0" relativeHeight="251678757" behindDoc="0" locked="0" layoutInCell="1" allowOverlap="1" wp14:anchorId="41F21044" wp14:editId="1C5F54B5">
            <wp:simplePos x="0" y="0"/>
            <wp:positionH relativeFrom="column">
              <wp:posOffset>4264360</wp:posOffset>
            </wp:positionH>
            <wp:positionV relativeFrom="paragraph">
              <wp:posOffset>279429</wp:posOffset>
            </wp:positionV>
            <wp:extent cx="1385570" cy="1009650"/>
            <wp:effectExtent l="0" t="0" r="0" b="0"/>
            <wp:wrapSquare wrapText="bothSides"/>
            <wp:docPr id="112" name="Afbeelding 112" descr="G:\Mijn Drive\A Q-handboek vanaf 2015\Nieuwe huisstijl 2018-2019\Logo's AMi1\Beeldscherm\Logomannetj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jn Drive\A Q-handboek vanaf 2015\Nieuwe huisstijl 2018-2019\Logo's AMi1\Beeldscherm\Logomannetjes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55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82" w:rsidRPr="00973A0F">
        <w:rPr>
          <w:bCs/>
          <w:noProof/>
          <w:color w:val="FFFFFF" w:themeColor="background1"/>
          <w:lang w:eastAsia="nl-BE"/>
        </w:rPr>
        <w:drawing>
          <wp:anchor distT="0" distB="0" distL="114300" distR="114300" simplePos="0" relativeHeight="251658264" behindDoc="0" locked="0" layoutInCell="1" allowOverlap="1" wp14:anchorId="6610A20B" wp14:editId="3B2BCBC8">
            <wp:simplePos x="0" y="0"/>
            <wp:positionH relativeFrom="column">
              <wp:posOffset>-825500</wp:posOffset>
            </wp:positionH>
            <wp:positionV relativeFrom="paragraph">
              <wp:posOffset>322580</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4"/>
      <w:bookmarkEnd w:id="35"/>
      <w:bookmarkEnd w:id="36"/>
      <w:bookmarkEnd w:id="37"/>
    </w:p>
    <w:p w14:paraId="3B815484" w14:textId="15BF3F29" w:rsidR="00A11E63" w:rsidRPr="006E2C79" w:rsidRDefault="00A11E63" w:rsidP="006E2C79">
      <w:pPr>
        <w:pStyle w:val="Kop3"/>
      </w:pPr>
      <w:r w:rsidRPr="006E2C79">
        <w:t>Centrum voor leerlingenbegeleiding (CLB)</w:t>
      </w:r>
      <w:r w:rsidR="007E20ED" w:rsidRPr="007E20ED">
        <w:rPr>
          <w:noProof/>
          <w:lang w:eastAsia="nl-BE"/>
        </w:rPr>
        <w:t xml:space="preserve"> </w:t>
      </w:r>
    </w:p>
    <w:p w14:paraId="6B940CD7" w14:textId="2D470D76" w:rsidR="00A11E63" w:rsidRDefault="00A11E63" w:rsidP="00A11E63">
      <w:pPr>
        <w:rPr>
          <w:lang w:val="nl-NL"/>
        </w:rPr>
      </w:pPr>
      <w:r w:rsidRPr="009A10F7">
        <w:rPr>
          <w:lang w:val="nl-NL"/>
        </w:rPr>
        <w:t xml:space="preserve">De school werkt samen met het </w:t>
      </w:r>
      <w:r>
        <w:rPr>
          <w:lang w:val="nl-NL"/>
        </w:rPr>
        <w:t xml:space="preserve">centrum voor </w:t>
      </w:r>
      <w:proofErr w:type="gramStart"/>
      <w:r>
        <w:rPr>
          <w:lang w:val="nl-NL"/>
        </w:rPr>
        <w:t>leerlingenbegeleiding :</w:t>
      </w:r>
      <w:proofErr w:type="gramEnd"/>
    </w:p>
    <w:p w14:paraId="478648C7" w14:textId="77777777" w:rsidR="007E20ED" w:rsidRPr="002048AC" w:rsidRDefault="007E20ED" w:rsidP="002048AC">
      <w:pPr>
        <w:pStyle w:val="Kop2"/>
        <w:numPr>
          <w:ilvl w:val="0"/>
          <w:numId w:val="0"/>
        </w:numPr>
        <w:spacing w:before="0" w:after="0" w:line="240" w:lineRule="auto"/>
        <w:ind w:left="737" w:hanging="737"/>
        <w:rPr>
          <w:rFonts w:cstheme="minorHAnsi"/>
          <w:szCs w:val="20"/>
        </w:rPr>
      </w:pPr>
      <w:r w:rsidRPr="002048AC">
        <w:rPr>
          <w:rFonts w:cstheme="minorHAnsi"/>
          <w:szCs w:val="20"/>
        </w:rPr>
        <w:t>Jouw CLB: Vrij CLB AMi 1</w:t>
      </w:r>
    </w:p>
    <w:tbl>
      <w:tblPr>
        <w:tblW w:w="0" w:type="auto"/>
        <w:tblLayout w:type="fixed"/>
        <w:tblLook w:val="04A0" w:firstRow="1" w:lastRow="0" w:firstColumn="1" w:lastColumn="0" w:noHBand="0" w:noVBand="1"/>
      </w:tblPr>
      <w:tblGrid>
        <w:gridCol w:w="4219"/>
        <w:gridCol w:w="5103"/>
      </w:tblGrid>
      <w:tr w:rsidR="007E20ED" w:rsidRPr="002048AC" w14:paraId="6E3FBA0A" w14:textId="77777777" w:rsidTr="00D67BC5">
        <w:tc>
          <w:tcPr>
            <w:tcW w:w="4219" w:type="dxa"/>
          </w:tcPr>
          <w:p w14:paraId="05A2CFDD" w14:textId="77777777" w:rsidR="007E20ED" w:rsidRPr="002048AC" w:rsidRDefault="007E20ED" w:rsidP="002048AC">
            <w:pPr>
              <w:spacing w:after="0" w:line="240" w:lineRule="auto"/>
              <w:rPr>
                <w:rFonts w:cstheme="minorHAnsi"/>
                <w:b/>
                <w:color w:val="auto"/>
              </w:rPr>
            </w:pPr>
            <w:r w:rsidRPr="002048AC">
              <w:rPr>
                <w:rFonts w:cstheme="minorHAnsi"/>
                <w:b/>
                <w:color w:val="auto"/>
              </w:rPr>
              <w:t>VCLB AMi1  hoofdzetel</w:t>
            </w:r>
          </w:p>
          <w:p w14:paraId="520D1565" w14:textId="77777777" w:rsidR="007E20ED" w:rsidRPr="002048AC" w:rsidRDefault="007E20ED" w:rsidP="002048AC">
            <w:pPr>
              <w:spacing w:after="0" w:line="240" w:lineRule="auto"/>
              <w:rPr>
                <w:rFonts w:cstheme="minorHAnsi"/>
                <w:b/>
                <w:color w:val="auto"/>
              </w:rPr>
            </w:pPr>
            <w:r w:rsidRPr="002048AC">
              <w:rPr>
                <w:rFonts w:cstheme="minorHAnsi"/>
                <w:b/>
                <w:color w:val="auto"/>
              </w:rPr>
              <w:t xml:space="preserve">Mgr. Donchelei 9 </w:t>
            </w:r>
          </w:p>
          <w:p w14:paraId="5AFAA1CD" w14:textId="77777777" w:rsidR="007E20ED" w:rsidRPr="002048AC" w:rsidRDefault="007E20ED" w:rsidP="002048AC">
            <w:pPr>
              <w:spacing w:after="0" w:line="240" w:lineRule="auto"/>
              <w:rPr>
                <w:rFonts w:cstheme="minorHAnsi"/>
                <w:b/>
                <w:color w:val="auto"/>
              </w:rPr>
            </w:pPr>
            <w:r w:rsidRPr="002048AC">
              <w:rPr>
                <w:rFonts w:cstheme="minorHAnsi"/>
                <w:b/>
                <w:color w:val="auto"/>
              </w:rPr>
              <w:t>2290 Vorselaar</w:t>
            </w:r>
          </w:p>
          <w:p w14:paraId="5C1E14B5" w14:textId="77777777" w:rsidR="007E20ED" w:rsidRPr="002048AC" w:rsidRDefault="007E20ED" w:rsidP="002048AC">
            <w:pPr>
              <w:spacing w:after="0" w:line="240" w:lineRule="auto"/>
              <w:rPr>
                <w:rFonts w:cstheme="minorHAnsi"/>
                <w:b/>
                <w:color w:val="auto"/>
              </w:rPr>
            </w:pPr>
          </w:p>
          <w:p w14:paraId="090D386D" w14:textId="77777777" w:rsidR="007E20ED" w:rsidRPr="002048AC" w:rsidRDefault="007E20ED" w:rsidP="002048AC">
            <w:pPr>
              <w:spacing w:after="0" w:line="240" w:lineRule="auto"/>
              <w:rPr>
                <w:rFonts w:cstheme="minorHAnsi"/>
                <w:b/>
                <w:color w:val="auto"/>
              </w:rPr>
            </w:pPr>
            <w:r w:rsidRPr="002048AC">
              <w:rPr>
                <w:rFonts w:cstheme="minorHAnsi"/>
                <w:b/>
                <w:color w:val="auto"/>
              </w:rPr>
              <w:t>Tel             014/ 50 74 00</w:t>
            </w:r>
          </w:p>
          <w:p w14:paraId="5B3A6AD0" w14:textId="77777777" w:rsidR="007E20ED" w:rsidRPr="002048AC" w:rsidRDefault="007E20ED" w:rsidP="002048AC">
            <w:pPr>
              <w:spacing w:after="0" w:line="240" w:lineRule="auto"/>
              <w:rPr>
                <w:rFonts w:cstheme="minorHAnsi"/>
                <w:b/>
                <w:color w:val="auto"/>
              </w:rPr>
            </w:pPr>
            <w:r w:rsidRPr="002048AC">
              <w:rPr>
                <w:rFonts w:cstheme="minorHAnsi"/>
                <w:b/>
                <w:color w:val="auto"/>
              </w:rPr>
              <w:t xml:space="preserve">Website    </w:t>
            </w:r>
            <w:hyperlink r:id="rId80" w:history="1">
              <w:r w:rsidRPr="002048AC">
                <w:rPr>
                  <w:rStyle w:val="Hyperlink"/>
                  <w:rFonts w:cstheme="minorHAnsi"/>
                </w:rPr>
                <w:t>www.clb-ami1.be</w:t>
              </w:r>
            </w:hyperlink>
          </w:p>
          <w:p w14:paraId="6B2096C2" w14:textId="77777777" w:rsidR="007E20ED" w:rsidRPr="002048AC" w:rsidRDefault="007E20ED" w:rsidP="002048AC">
            <w:pPr>
              <w:spacing w:after="0" w:line="240" w:lineRule="auto"/>
              <w:rPr>
                <w:rFonts w:cstheme="minorHAnsi"/>
                <w:b/>
                <w:color w:val="auto"/>
                <w:lang w:val="fr-FR"/>
              </w:rPr>
            </w:pPr>
            <w:r w:rsidRPr="002048AC">
              <w:rPr>
                <w:rFonts w:cstheme="minorHAnsi"/>
                <w:b/>
                <w:color w:val="auto"/>
                <w:lang w:val="fr-FR"/>
              </w:rPr>
              <w:t>Mail           vorselaar@clb-ami1.be</w:t>
            </w:r>
            <w:r w:rsidRPr="002048AC">
              <w:rPr>
                <w:rFonts w:cstheme="minorHAnsi"/>
                <w:lang w:val="fr-FR"/>
              </w:rPr>
              <w:tab/>
            </w:r>
          </w:p>
          <w:p w14:paraId="5C449194" w14:textId="77777777" w:rsidR="007E20ED" w:rsidRPr="002048AC" w:rsidRDefault="007E20ED" w:rsidP="002048AC">
            <w:pPr>
              <w:spacing w:after="0" w:line="240" w:lineRule="auto"/>
              <w:rPr>
                <w:rFonts w:cstheme="minorHAnsi"/>
                <w:lang w:val="fr-FR"/>
              </w:rPr>
            </w:pPr>
          </w:p>
          <w:p w14:paraId="4D91B368" w14:textId="77777777" w:rsidR="007E20ED" w:rsidRPr="002048AC" w:rsidRDefault="007E20ED" w:rsidP="002048AC">
            <w:pPr>
              <w:spacing w:after="0" w:line="240" w:lineRule="auto"/>
              <w:rPr>
                <w:rFonts w:cstheme="minorHAnsi"/>
                <w:b/>
                <w:color w:val="auto"/>
              </w:rPr>
            </w:pPr>
            <w:r w:rsidRPr="002048AC">
              <w:rPr>
                <w:rFonts w:cstheme="minorHAnsi"/>
                <w:b/>
                <w:color w:val="auto"/>
              </w:rPr>
              <w:t>VCLB AMi1 vestiging Zoersel</w:t>
            </w:r>
          </w:p>
          <w:p w14:paraId="699C720C" w14:textId="77777777" w:rsidR="007E20ED" w:rsidRPr="002048AC" w:rsidRDefault="007E20ED" w:rsidP="002048AC">
            <w:pPr>
              <w:spacing w:after="0" w:line="240" w:lineRule="auto"/>
              <w:rPr>
                <w:rFonts w:cstheme="minorHAnsi"/>
                <w:b/>
                <w:color w:val="auto"/>
              </w:rPr>
            </w:pPr>
            <w:r w:rsidRPr="002048AC">
              <w:rPr>
                <w:rFonts w:cstheme="minorHAnsi"/>
                <w:b/>
                <w:color w:val="auto"/>
              </w:rPr>
              <w:t>Bethaniënlei 6B</w:t>
            </w:r>
          </w:p>
          <w:p w14:paraId="31D02B53" w14:textId="77777777" w:rsidR="007E20ED" w:rsidRPr="002048AC" w:rsidRDefault="007E20ED" w:rsidP="002048AC">
            <w:pPr>
              <w:spacing w:after="0" w:line="240" w:lineRule="auto"/>
              <w:rPr>
                <w:rFonts w:cstheme="minorHAnsi"/>
                <w:b/>
                <w:color w:val="auto"/>
              </w:rPr>
            </w:pPr>
            <w:r w:rsidRPr="002048AC">
              <w:rPr>
                <w:rFonts w:cstheme="minorHAnsi"/>
                <w:b/>
                <w:color w:val="auto"/>
              </w:rPr>
              <w:t>2980 Zoersel</w:t>
            </w:r>
          </w:p>
          <w:p w14:paraId="1A1AD763" w14:textId="77777777" w:rsidR="007E20ED" w:rsidRPr="002048AC" w:rsidRDefault="007E20ED" w:rsidP="002048AC">
            <w:pPr>
              <w:spacing w:after="0" w:line="240" w:lineRule="auto"/>
              <w:rPr>
                <w:rFonts w:cstheme="minorHAnsi"/>
              </w:rPr>
            </w:pPr>
          </w:p>
          <w:p w14:paraId="12C5A857" w14:textId="77777777" w:rsidR="007E20ED" w:rsidRPr="002048AC" w:rsidRDefault="007E20ED" w:rsidP="002048AC">
            <w:pPr>
              <w:spacing w:after="0" w:line="240" w:lineRule="auto"/>
              <w:rPr>
                <w:rFonts w:cstheme="minorHAnsi"/>
                <w:b/>
                <w:color w:val="auto"/>
              </w:rPr>
            </w:pPr>
            <w:r w:rsidRPr="002048AC">
              <w:rPr>
                <w:rFonts w:cstheme="minorHAnsi"/>
                <w:b/>
                <w:color w:val="auto"/>
              </w:rPr>
              <w:t>Tel             03/380 38 00</w:t>
            </w:r>
          </w:p>
          <w:p w14:paraId="43D7CDFF" w14:textId="77777777" w:rsidR="007E20ED" w:rsidRPr="002048AC" w:rsidRDefault="007E20ED" w:rsidP="002048AC">
            <w:pPr>
              <w:spacing w:after="0" w:line="240" w:lineRule="auto"/>
              <w:rPr>
                <w:rFonts w:cstheme="minorHAnsi"/>
                <w:b/>
                <w:color w:val="auto"/>
              </w:rPr>
            </w:pPr>
            <w:r w:rsidRPr="002048AC">
              <w:rPr>
                <w:rFonts w:cstheme="minorHAnsi"/>
                <w:b/>
                <w:color w:val="auto"/>
              </w:rPr>
              <w:t xml:space="preserve">Website    </w:t>
            </w:r>
            <w:hyperlink r:id="rId81" w:history="1">
              <w:r w:rsidRPr="002048AC">
                <w:rPr>
                  <w:rStyle w:val="Hyperlink"/>
                  <w:rFonts w:cstheme="minorHAnsi"/>
                </w:rPr>
                <w:t>www.clb-ami1.be</w:t>
              </w:r>
            </w:hyperlink>
          </w:p>
          <w:p w14:paraId="490698E9" w14:textId="77777777" w:rsidR="007E20ED" w:rsidRPr="002048AC" w:rsidRDefault="007E20ED" w:rsidP="002048AC">
            <w:pPr>
              <w:spacing w:after="0" w:line="240" w:lineRule="auto"/>
              <w:rPr>
                <w:rFonts w:cstheme="minorHAnsi"/>
                <w:lang w:val="fr-FR"/>
              </w:rPr>
            </w:pPr>
            <w:r w:rsidRPr="002048AC">
              <w:rPr>
                <w:rFonts w:cstheme="minorHAnsi"/>
                <w:b/>
                <w:color w:val="auto"/>
                <w:lang w:val="fr-FR"/>
              </w:rPr>
              <w:t>Mail           zoersel@clb-ami1.be</w:t>
            </w:r>
          </w:p>
        </w:tc>
        <w:tc>
          <w:tcPr>
            <w:tcW w:w="5103" w:type="dxa"/>
          </w:tcPr>
          <w:p w14:paraId="1D25045A" w14:textId="77777777" w:rsidR="007E20ED" w:rsidRPr="002048AC" w:rsidRDefault="007E20ED" w:rsidP="002048AC">
            <w:pPr>
              <w:spacing w:after="0" w:line="240" w:lineRule="auto"/>
              <w:rPr>
                <w:rFonts w:cstheme="minorHAnsi"/>
                <w:b/>
                <w:color w:val="auto"/>
              </w:rPr>
            </w:pPr>
            <w:r w:rsidRPr="002048AC">
              <w:rPr>
                <w:rFonts w:cstheme="minorHAnsi"/>
                <w:b/>
                <w:color w:val="auto"/>
              </w:rPr>
              <w:t xml:space="preserve">Toegankelijk voor publiek : </w:t>
            </w:r>
          </w:p>
          <w:p w14:paraId="3024C524" w14:textId="77777777" w:rsidR="007E20ED" w:rsidRPr="002048AC" w:rsidRDefault="007E20ED" w:rsidP="002048AC">
            <w:pPr>
              <w:spacing w:after="0" w:line="240" w:lineRule="auto"/>
              <w:rPr>
                <w:rFonts w:cstheme="minorHAnsi"/>
                <w:color w:val="auto"/>
              </w:rPr>
            </w:pPr>
            <w:r w:rsidRPr="002048AC">
              <w:rPr>
                <w:rFonts w:cstheme="minorHAnsi"/>
                <w:color w:val="auto"/>
              </w:rPr>
              <w:t xml:space="preserve">9:00 tot 12:00 u - 13:00 tot 16:00u. </w:t>
            </w:r>
          </w:p>
          <w:p w14:paraId="0DABC4C2" w14:textId="77777777" w:rsidR="007E20ED" w:rsidRPr="002048AC" w:rsidRDefault="007E20ED" w:rsidP="002048AC">
            <w:pPr>
              <w:spacing w:after="0" w:line="240" w:lineRule="auto"/>
              <w:rPr>
                <w:rFonts w:cstheme="minorHAnsi"/>
                <w:color w:val="auto"/>
              </w:rPr>
            </w:pPr>
            <w:r w:rsidRPr="002048AC">
              <w:rPr>
                <w:rFonts w:cstheme="minorHAnsi"/>
                <w:color w:val="auto"/>
              </w:rPr>
              <w:t>Op maandag (Vorselaar) en donderdag  (Zoersel) tot 19 uur.</w:t>
            </w:r>
          </w:p>
          <w:p w14:paraId="11A7EF51" w14:textId="77777777" w:rsidR="007E20ED" w:rsidRPr="002048AC" w:rsidRDefault="007E20ED" w:rsidP="002048AC">
            <w:pPr>
              <w:spacing w:after="0" w:line="240" w:lineRule="auto"/>
              <w:rPr>
                <w:rFonts w:cstheme="minorHAnsi"/>
                <w:color w:val="auto"/>
              </w:rPr>
            </w:pPr>
            <w:r w:rsidRPr="002048AC">
              <w:rPr>
                <w:rFonts w:cstheme="minorHAnsi"/>
                <w:color w:val="auto"/>
              </w:rPr>
              <w:t>Als deze openingsuren voor jou echt niet haalbaar zijn, dan zoeken we flexibel naar een afspraak buiten de openingsuren.</w:t>
            </w:r>
          </w:p>
          <w:p w14:paraId="7294A9AD" w14:textId="77777777" w:rsidR="007E20ED" w:rsidRPr="002048AC" w:rsidRDefault="007E20ED" w:rsidP="002048AC">
            <w:pPr>
              <w:spacing w:after="0" w:line="240" w:lineRule="auto"/>
              <w:rPr>
                <w:rFonts w:cstheme="minorHAnsi"/>
                <w:color w:val="auto"/>
              </w:rPr>
            </w:pPr>
            <w:r w:rsidRPr="002048AC">
              <w:rPr>
                <w:rFonts w:cstheme="minorHAnsi"/>
                <w:b/>
                <w:color w:val="auto"/>
              </w:rPr>
              <w:t>Sluitingperiodes</w:t>
            </w:r>
            <w:r w:rsidRPr="002048AC">
              <w:rPr>
                <w:rFonts w:cstheme="minorHAnsi"/>
                <w:color w:val="auto"/>
              </w:rPr>
              <w:t>:</w:t>
            </w:r>
          </w:p>
          <w:p w14:paraId="4C3E34FA" w14:textId="77777777" w:rsidR="007E20ED" w:rsidRPr="002048AC" w:rsidRDefault="007E20ED" w:rsidP="006C276F">
            <w:pPr>
              <w:numPr>
                <w:ilvl w:val="0"/>
                <w:numId w:val="11"/>
              </w:numPr>
              <w:suppressAutoHyphens w:val="0"/>
              <w:spacing w:after="0" w:line="240" w:lineRule="auto"/>
              <w:rPr>
                <w:rFonts w:cstheme="minorHAnsi"/>
                <w:color w:val="auto"/>
              </w:rPr>
            </w:pPr>
            <w:r w:rsidRPr="002048AC">
              <w:rPr>
                <w:rFonts w:cstheme="minorHAnsi"/>
                <w:color w:val="auto"/>
              </w:rPr>
              <w:t>tijdens de weekends</w:t>
            </w:r>
          </w:p>
          <w:p w14:paraId="098340A7" w14:textId="77777777" w:rsidR="007E20ED" w:rsidRPr="002048AC" w:rsidRDefault="007E20ED" w:rsidP="006C276F">
            <w:pPr>
              <w:numPr>
                <w:ilvl w:val="0"/>
                <w:numId w:val="11"/>
              </w:numPr>
              <w:suppressAutoHyphens w:val="0"/>
              <w:spacing w:after="0" w:line="240" w:lineRule="auto"/>
              <w:rPr>
                <w:rFonts w:cstheme="minorHAnsi"/>
                <w:color w:val="auto"/>
              </w:rPr>
            </w:pPr>
            <w:r w:rsidRPr="002048AC">
              <w:rPr>
                <w:rFonts w:cstheme="minorHAnsi"/>
                <w:color w:val="auto"/>
              </w:rPr>
              <w:t>tijdens de wettelijke feestdagen</w:t>
            </w:r>
          </w:p>
          <w:p w14:paraId="0B53F461" w14:textId="77777777" w:rsidR="007E20ED" w:rsidRPr="002048AC" w:rsidRDefault="007E20ED" w:rsidP="006C276F">
            <w:pPr>
              <w:numPr>
                <w:ilvl w:val="0"/>
                <w:numId w:val="11"/>
              </w:numPr>
              <w:suppressAutoHyphens w:val="0"/>
              <w:spacing w:after="0" w:line="240" w:lineRule="auto"/>
              <w:rPr>
                <w:rFonts w:cstheme="minorHAnsi"/>
                <w:color w:val="auto"/>
              </w:rPr>
            </w:pPr>
            <w:r w:rsidRPr="002048AC">
              <w:rPr>
                <w:rFonts w:cstheme="minorHAnsi"/>
                <w:color w:val="auto"/>
              </w:rPr>
              <w:t>tijdens de kerstvakantie; min. 2 dagen geopend (zie website)</w:t>
            </w:r>
          </w:p>
          <w:p w14:paraId="2ED2D913" w14:textId="77777777" w:rsidR="007E20ED" w:rsidRPr="002048AC" w:rsidRDefault="007E20ED" w:rsidP="006C276F">
            <w:pPr>
              <w:numPr>
                <w:ilvl w:val="0"/>
                <w:numId w:val="11"/>
              </w:numPr>
              <w:suppressAutoHyphens w:val="0"/>
              <w:spacing w:after="0" w:line="240" w:lineRule="auto"/>
              <w:rPr>
                <w:rFonts w:cstheme="minorHAnsi"/>
                <w:color w:val="auto"/>
              </w:rPr>
            </w:pPr>
            <w:r w:rsidRPr="002048AC">
              <w:rPr>
                <w:rFonts w:cstheme="minorHAnsi"/>
                <w:color w:val="auto"/>
              </w:rPr>
              <w:t>tijdens de paasvakantie; min. 2 dagen geopend (zie  website)</w:t>
            </w:r>
          </w:p>
          <w:p w14:paraId="69DE6B57" w14:textId="77777777" w:rsidR="007E20ED" w:rsidRPr="002048AC" w:rsidRDefault="007E20ED" w:rsidP="006C276F">
            <w:pPr>
              <w:numPr>
                <w:ilvl w:val="0"/>
                <w:numId w:val="11"/>
              </w:numPr>
              <w:suppressAutoHyphens w:val="0"/>
              <w:spacing w:after="0" w:line="240" w:lineRule="auto"/>
              <w:rPr>
                <w:rFonts w:cstheme="minorHAnsi"/>
                <w:color w:val="auto"/>
              </w:rPr>
            </w:pPr>
            <w:r w:rsidRPr="002048AC">
              <w:rPr>
                <w:rFonts w:cstheme="minorHAnsi"/>
                <w:color w:val="auto"/>
              </w:rPr>
              <w:t>tijdens de zomervakantie: gesloten van 15 juli tot en met 15 augustus</w:t>
            </w:r>
          </w:p>
          <w:p w14:paraId="7A47A27D" w14:textId="1C3675A0" w:rsidR="007E20ED" w:rsidRDefault="007E20ED" w:rsidP="006C276F">
            <w:pPr>
              <w:numPr>
                <w:ilvl w:val="0"/>
                <w:numId w:val="11"/>
              </w:numPr>
              <w:suppressAutoHyphens w:val="0"/>
              <w:spacing w:after="0" w:line="240" w:lineRule="auto"/>
              <w:rPr>
                <w:rFonts w:cstheme="minorHAnsi"/>
                <w:color w:val="auto"/>
              </w:rPr>
            </w:pPr>
            <w:r w:rsidRPr="002048AC">
              <w:rPr>
                <w:rFonts w:cstheme="minorHAnsi"/>
                <w:color w:val="auto"/>
              </w:rPr>
              <w:t>mogelijk bijkomende sluitingsdagen (bv. brugdagen): zie website</w:t>
            </w:r>
          </w:p>
          <w:p w14:paraId="704B4E38" w14:textId="77777777" w:rsidR="002E337E" w:rsidRPr="002E337E" w:rsidRDefault="002E337E" w:rsidP="002E337E">
            <w:pPr>
              <w:suppressAutoHyphens w:val="0"/>
              <w:spacing w:after="0" w:line="240" w:lineRule="auto"/>
              <w:ind w:left="360"/>
              <w:rPr>
                <w:rFonts w:cstheme="minorHAnsi"/>
                <w:color w:val="auto"/>
              </w:rPr>
            </w:pPr>
          </w:p>
          <w:p w14:paraId="29319577" w14:textId="170F1D6F" w:rsidR="007E20ED" w:rsidRPr="002048AC" w:rsidRDefault="007E20ED" w:rsidP="002048AC">
            <w:pPr>
              <w:spacing w:after="0" w:line="240" w:lineRule="auto"/>
              <w:rPr>
                <w:rFonts w:cstheme="minorHAnsi"/>
              </w:rPr>
            </w:pPr>
          </w:p>
        </w:tc>
      </w:tr>
    </w:tbl>
    <w:p w14:paraId="72433F92" w14:textId="3B041AC5" w:rsidR="00A11E63" w:rsidRPr="002048AC" w:rsidRDefault="00A11E63" w:rsidP="00A11E63">
      <w:pPr>
        <w:rPr>
          <w:lang w:val="nl-NL"/>
        </w:rPr>
      </w:pPr>
      <w:r w:rsidRPr="002048AC">
        <w:rPr>
          <w:lang w:val="nl-NL"/>
        </w:rPr>
        <w:t xml:space="preserve">Via </w:t>
      </w:r>
      <w:hyperlink r:id="rId82" w:history="1">
        <w:r w:rsidRPr="002048AC">
          <w:rPr>
            <w:rStyle w:val="Hyperlink"/>
            <w:lang w:val="nl-NL"/>
          </w:rPr>
          <w:t>www.clbchat.be</w:t>
        </w:r>
      </w:hyperlink>
      <w:r w:rsidRPr="002048AC">
        <w:rPr>
          <w:lang w:val="nl-NL"/>
        </w:rPr>
        <w:t xml:space="preserve"> </w:t>
      </w:r>
      <w:r w:rsidR="00681A50" w:rsidRPr="002048AC">
        <w:rPr>
          <w:lang w:val="nl-NL"/>
        </w:rPr>
        <w:t>kun</w:t>
      </w:r>
      <w:r w:rsidRPr="002048AC">
        <w:rPr>
          <w:lang w:val="nl-NL"/>
        </w:rPr>
        <w:t xml:space="preserve"> </w:t>
      </w:r>
      <w:r w:rsidR="007B20AE" w:rsidRPr="002048AC">
        <w:rPr>
          <w:lang w:val="nl-NL"/>
        </w:rPr>
        <w:t>je</w:t>
      </w:r>
      <w:r w:rsidRPr="002048AC">
        <w:rPr>
          <w:lang w:val="nl-NL"/>
        </w:rPr>
        <w:t xml:space="preserve"> anoniem een vraag stellen of je verhaal vertellen aan een CLB-medewerker. Je vindt alle informatie en de openingsuren van de chat op </w:t>
      </w:r>
      <w:hyperlink r:id="rId83" w:history="1">
        <w:r w:rsidR="007C1262" w:rsidRPr="002048AC">
          <w:rPr>
            <w:rStyle w:val="Hyperlink"/>
            <w:lang w:val="nl-NL"/>
          </w:rPr>
          <w:t>www.clbchat.be</w:t>
        </w:r>
      </w:hyperlink>
      <w:r w:rsidRPr="002048AC">
        <w:rPr>
          <w:lang w:val="nl-NL"/>
        </w:rPr>
        <w:t>.</w:t>
      </w:r>
    </w:p>
    <w:p w14:paraId="0D20A986" w14:textId="1404A50B" w:rsidR="002048AC" w:rsidRDefault="002048AC" w:rsidP="002048AC">
      <w:pPr>
        <w:spacing w:before="120"/>
        <w:jc w:val="both"/>
        <w:rPr>
          <w:rFonts w:cstheme="minorHAnsi"/>
          <w:color w:val="000000"/>
        </w:rPr>
      </w:pPr>
      <w:r w:rsidRPr="002048AC">
        <w:rPr>
          <w:rFonts w:cstheme="minorHAnsi"/>
          <w:color w:val="000000"/>
        </w:rPr>
        <w:t xml:space="preserve">We </w:t>
      </w:r>
      <w:r w:rsidRPr="002048AC">
        <w:rPr>
          <w:rFonts w:cstheme="minorHAnsi"/>
          <w:color w:val="000000"/>
          <w:lang w:eastAsia="nl-NL"/>
        </w:rPr>
        <w:t xml:space="preserve">zijn er voor </w:t>
      </w:r>
      <w:r w:rsidRPr="002048AC">
        <w:rPr>
          <w:rFonts w:cstheme="minorHAnsi"/>
          <w:color w:val="000000"/>
        </w:rPr>
        <w:t>leerlingen, ouders en school. Gratis. We werken op verschillende vlakken samen met de school, maar we behoren er niet toe. Je kind kan dus gerust los van de school bij ons terecht. Je kan terecht bij het CLB dat samenwerkt met de school waar je kind ingeschreven is.</w:t>
      </w:r>
    </w:p>
    <w:p w14:paraId="113C63A7" w14:textId="22B16C38" w:rsidR="002E337E" w:rsidRPr="002570CA" w:rsidRDefault="002E337E" w:rsidP="002048AC">
      <w:pPr>
        <w:spacing w:before="120"/>
        <w:jc w:val="both"/>
        <w:rPr>
          <w:rFonts w:cstheme="minorHAnsi"/>
          <w:i/>
          <w:iCs/>
          <w:color w:val="000000"/>
          <w:u w:val="single"/>
        </w:rPr>
      </w:pPr>
      <w:r w:rsidRPr="002570CA">
        <w:rPr>
          <w:rFonts w:cstheme="minorHAnsi"/>
          <w:i/>
          <w:iCs/>
          <w:color w:val="000000"/>
          <w:u w:val="single"/>
        </w:rPr>
        <w:t xml:space="preserve">De contactpersoon van het CLB voor onze school is Liesbet Peeters </w:t>
      </w:r>
      <w:r w:rsidRPr="002570CA">
        <w:rPr>
          <w:rFonts w:cstheme="minorHAnsi"/>
          <w:i/>
          <w:iCs/>
          <w:color w:val="000000"/>
          <w:u w:val="single"/>
        </w:rPr>
        <w:fldChar w:fldCharType="begin"/>
      </w:r>
      <w:r w:rsidRPr="002570CA">
        <w:rPr>
          <w:rFonts w:cstheme="minorHAnsi"/>
          <w:i/>
          <w:iCs/>
          <w:color w:val="000000"/>
          <w:u w:val="single"/>
        </w:rPr>
        <w:instrText xml:space="preserve"> HYPERLINK "mailto:liesbet.peeters@clb-ami1.be" </w:instrText>
      </w:r>
      <w:r w:rsidRPr="002570CA">
        <w:rPr>
          <w:rFonts w:cstheme="minorHAnsi"/>
          <w:i/>
          <w:iCs/>
          <w:color w:val="000000"/>
          <w:u w:val="single"/>
        </w:rPr>
      </w:r>
      <w:r w:rsidRPr="002570CA">
        <w:rPr>
          <w:rFonts w:cstheme="minorHAnsi"/>
          <w:i/>
          <w:iCs/>
          <w:color w:val="000000"/>
          <w:u w:val="single"/>
        </w:rPr>
        <w:fldChar w:fldCharType="separate"/>
      </w:r>
      <w:r w:rsidRPr="002570CA">
        <w:rPr>
          <w:rStyle w:val="Hyperlink"/>
          <w:rFonts w:cstheme="minorHAnsi"/>
          <w:i/>
          <w:iCs/>
        </w:rPr>
        <w:t>liesbet.peeters@clb-ami1.be</w:t>
      </w:r>
      <w:r w:rsidRPr="002570CA">
        <w:rPr>
          <w:rFonts w:cstheme="minorHAnsi"/>
          <w:i/>
          <w:iCs/>
          <w:color w:val="000000"/>
          <w:u w:val="single"/>
        </w:rPr>
        <w:fldChar w:fldCharType="end"/>
      </w:r>
      <w:r w:rsidRPr="002570CA">
        <w:rPr>
          <w:rFonts w:cstheme="minorHAnsi"/>
          <w:i/>
          <w:iCs/>
          <w:color w:val="000000"/>
          <w:u w:val="single"/>
        </w:rPr>
        <w:t xml:space="preserve"> </w:t>
      </w:r>
    </w:p>
    <w:p w14:paraId="391441E9" w14:textId="77777777" w:rsidR="002048AC" w:rsidRPr="002048AC" w:rsidRDefault="002048AC" w:rsidP="002048AC">
      <w:pPr>
        <w:pStyle w:val="Kop2"/>
        <w:numPr>
          <w:ilvl w:val="0"/>
          <w:numId w:val="0"/>
        </w:numPr>
        <w:ind w:left="737" w:hanging="737"/>
        <w:rPr>
          <w:rFonts w:cstheme="minorHAnsi"/>
          <w:szCs w:val="20"/>
        </w:rPr>
      </w:pPr>
      <w:r w:rsidRPr="002048AC">
        <w:rPr>
          <w:rFonts w:cstheme="minorHAnsi"/>
          <w:szCs w:val="20"/>
        </w:rPr>
        <w:t xml:space="preserve">Waarvoor kan je bij ons terecht? </w:t>
      </w:r>
    </w:p>
    <w:tbl>
      <w:tblPr>
        <w:tblW w:w="0" w:type="auto"/>
        <w:tblLook w:val="04A0" w:firstRow="1" w:lastRow="0" w:firstColumn="1" w:lastColumn="0" w:noHBand="0" w:noVBand="1"/>
      </w:tblPr>
      <w:tblGrid>
        <w:gridCol w:w="4579"/>
        <w:gridCol w:w="4635"/>
      </w:tblGrid>
      <w:tr w:rsidR="002048AC" w:rsidRPr="002048AC" w14:paraId="1FE8074A" w14:textId="77777777" w:rsidTr="00D67BC5">
        <w:tc>
          <w:tcPr>
            <w:tcW w:w="4786" w:type="dxa"/>
          </w:tcPr>
          <w:p w14:paraId="59316561" w14:textId="77777777" w:rsidR="002048AC" w:rsidRPr="002048AC" w:rsidRDefault="002048AC" w:rsidP="006C276F">
            <w:pPr>
              <w:numPr>
                <w:ilvl w:val="0"/>
                <w:numId w:val="13"/>
              </w:numPr>
              <w:suppressAutoHyphens w:val="0"/>
              <w:spacing w:after="0" w:line="216" w:lineRule="auto"/>
              <w:rPr>
                <w:rFonts w:cstheme="minorHAnsi"/>
                <w:color w:val="000000"/>
              </w:rPr>
            </w:pPr>
            <w:r w:rsidRPr="002048AC">
              <w:rPr>
                <w:rFonts w:cstheme="minorHAnsi"/>
                <w:color w:val="000000"/>
              </w:rPr>
              <w:t>als je kind ergens mee zit of zich niet goed in zijn vel voelt;</w:t>
            </w:r>
          </w:p>
          <w:p w14:paraId="570B1CFE" w14:textId="77777777" w:rsidR="002048AC" w:rsidRPr="002048AC" w:rsidRDefault="002048AC" w:rsidP="006C276F">
            <w:pPr>
              <w:numPr>
                <w:ilvl w:val="0"/>
                <w:numId w:val="13"/>
              </w:numPr>
              <w:suppressAutoHyphens w:val="0"/>
              <w:spacing w:after="0" w:line="216" w:lineRule="auto"/>
              <w:rPr>
                <w:rFonts w:cstheme="minorHAnsi"/>
                <w:color w:val="000000"/>
              </w:rPr>
            </w:pPr>
            <w:r w:rsidRPr="002048AC">
              <w:rPr>
                <w:rFonts w:cstheme="minorHAnsi"/>
                <w:color w:val="000000"/>
              </w:rPr>
              <w:t>als je kind moeite heeft met leren;</w:t>
            </w:r>
          </w:p>
          <w:p w14:paraId="6064258C" w14:textId="77777777" w:rsidR="002048AC" w:rsidRPr="002048AC" w:rsidRDefault="002048AC" w:rsidP="006C276F">
            <w:pPr>
              <w:numPr>
                <w:ilvl w:val="0"/>
                <w:numId w:val="13"/>
              </w:numPr>
              <w:suppressAutoHyphens w:val="0"/>
              <w:spacing w:after="0" w:line="216" w:lineRule="auto"/>
              <w:rPr>
                <w:rFonts w:cstheme="minorHAnsi"/>
                <w:color w:val="000000"/>
                <w:lang w:eastAsia="nl-NL"/>
              </w:rPr>
            </w:pPr>
            <w:r w:rsidRPr="002048AC">
              <w:rPr>
                <w:rFonts w:cstheme="minorHAnsi"/>
                <w:color w:val="000000"/>
                <w:lang w:eastAsia="nl-NL"/>
              </w:rPr>
              <w:t>voor hulp bij studie- en beroepskeuze;</w:t>
            </w:r>
          </w:p>
          <w:p w14:paraId="7D014D90" w14:textId="77777777" w:rsidR="002048AC" w:rsidRPr="002048AC" w:rsidRDefault="002048AC" w:rsidP="006C276F">
            <w:pPr>
              <w:numPr>
                <w:ilvl w:val="0"/>
                <w:numId w:val="13"/>
              </w:numPr>
              <w:suppressAutoHyphens w:val="0"/>
              <w:spacing w:after="0" w:line="216" w:lineRule="auto"/>
              <w:rPr>
                <w:rFonts w:cstheme="minorHAnsi"/>
                <w:color w:val="000000"/>
              </w:rPr>
            </w:pPr>
            <w:r w:rsidRPr="002048AC">
              <w:rPr>
                <w:rFonts w:cstheme="minorHAnsi"/>
                <w:color w:val="000000"/>
              </w:rPr>
              <w:t>als er vragen zijn over de gezondheid van je kind, lichaam... ;</w:t>
            </w:r>
          </w:p>
          <w:p w14:paraId="3609881F" w14:textId="77777777" w:rsidR="002048AC" w:rsidRPr="002048AC" w:rsidRDefault="002048AC" w:rsidP="006C276F">
            <w:pPr>
              <w:numPr>
                <w:ilvl w:val="0"/>
                <w:numId w:val="13"/>
              </w:numPr>
              <w:suppressAutoHyphens w:val="0"/>
              <w:spacing w:after="0" w:line="216" w:lineRule="auto"/>
              <w:rPr>
                <w:rFonts w:cstheme="minorHAnsi"/>
                <w:color w:val="000000"/>
                <w:lang w:eastAsia="nl-NL"/>
              </w:rPr>
            </w:pPr>
            <w:r w:rsidRPr="002048AC">
              <w:rPr>
                <w:rFonts w:cstheme="minorHAnsi"/>
                <w:color w:val="000000"/>
                <w:lang w:eastAsia="nl-NL"/>
              </w:rPr>
              <w:t>als je kind vragen heeft rond seks, vriendschap en verliefdheid;</w:t>
            </w:r>
          </w:p>
          <w:p w14:paraId="26B7DC03" w14:textId="77777777" w:rsidR="002048AC" w:rsidRPr="002048AC" w:rsidRDefault="002048AC" w:rsidP="006C276F">
            <w:pPr>
              <w:numPr>
                <w:ilvl w:val="0"/>
                <w:numId w:val="13"/>
              </w:numPr>
              <w:suppressAutoHyphens w:val="0"/>
              <w:spacing w:after="0" w:line="216" w:lineRule="auto"/>
              <w:rPr>
                <w:rFonts w:cstheme="minorHAnsi"/>
                <w:color w:val="000000"/>
                <w:lang w:eastAsia="nl-NL"/>
              </w:rPr>
            </w:pPr>
            <w:r w:rsidRPr="002048AC">
              <w:rPr>
                <w:rFonts w:cstheme="minorHAnsi"/>
                <w:color w:val="000000"/>
                <w:lang w:eastAsia="nl-NL"/>
              </w:rPr>
              <w:t>met vragen over inentingen.</w:t>
            </w:r>
          </w:p>
        </w:tc>
        <w:tc>
          <w:tcPr>
            <w:tcW w:w="4850" w:type="dxa"/>
          </w:tcPr>
          <w:p w14:paraId="76803541" w14:textId="77777777" w:rsidR="002048AC" w:rsidRPr="002048AC" w:rsidRDefault="002048AC" w:rsidP="00D67BC5">
            <w:pPr>
              <w:rPr>
                <w:rFonts w:cstheme="minorHAnsi"/>
                <w:color w:val="000000"/>
                <w:lang w:eastAsia="nl-NL"/>
              </w:rPr>
            </w:pPr>
            <w:r w:rsidRPr="002048AC">
              <w:rPr>
                <w:rFonts w:cstheme="minorHAnsi"/>
                <w:b/>
                <w:color w:val="000000"/>
                <w:lang w:eastAsia="nl-NL"/>
              </w:rPr>
              <w:t>Een deel van wat we doen is verplicht.</w:t>
            </w:r>
            <w:r w:rsidRPr="002048AC">
              <w:rPr>
                <w:rFonts w:cstheme="minorHAnsi"/>
                <w:color w:val="000000"/>
                <w:lang w:eastAsia="nl-NL"/>
              </w:rPr>
              <w:t xml:space="preserve"> </w:t>
            </w:r>
            <w:r w:rsidRPr="002048AC">
              <w:rPr>
                <w:rFonts w:cstheme="minorHAnsi"/>
                <w:color w:val="000000"/>
                <w:lang w:eastAsia="nl-NL"/>
              </w:rPr>
              <w:br/>
              <w:t>Je kind moet naar het CLB...</w:t>
            </w:r>
          </w:p>
          <w:p w14:paraId="2F87FA79" w14:textId="77777777" w:rsidR="002048AC" w:rsidRPr="002048AC" w:rsidRDefault="002048AC" w:rsidP="006C276F">
            <w:pPr>
              <w:numPr>
                <w:ilvl w:val="0"/>
                <w:numId w:val="14"/>
              </w:numPr>
              <w:suppressAutoHyphens w:val="0"/>
              <w:spacing w:after="0" w:line="216" w:lineRule="auto"/>
              <w:jc w:val="both"/>
              <w:rPr>
                <w:rFonts w:cstheme="minorHAnsi"/>
                <w:color w:val="000000"/>
                <w:lang w:eastAsia="nl-NL"/>
              </w:rPr>
            </w:pPr>
            <w:r w:rsidRPr="002048AC">
              <w:rPr>
                <w:rFonts w:cstheme="minorHAnsi"/>
                <w:color w:val="000000"/>
                <w:lang w:eastAsia="nl-NL"/>
              </w:rPr>
              <w:t>op medisch onderzoek;</w:t>
            </w:r>
          </w:p>
          <w:p w14:paraId="0EA0B12D" w14:textId="77777777" w:rsidR="002048AC" w:rsidRPr="002048AC" w:rsidRDefault="002048AC" w:rsidP="006C276F">
            <w:pPr>
              <w:numPr>
                <w:ilvl w:val="0"/>
                <w:numId w:val="14"/>
              </w:numPr>
              <w:suppressAutoHyphens w:val="0"/>
              <w:spacing w:after="0" w:line="216" w:lineRule="auto"/>
              <w:jc w:val="both"/>
              <w:rPr>
                <w:rFonts w:cstheme="minorHAnsi"/>
                <w:color w:val="000000"/>
                <w:lang w:eastAsia="nl-NL"/>
              </w:rPr>
            </w:pPr>
            <w:r w:rsidRPr="002048AC">
              <w:rPr>
                <w:rFonts w:cstheme="minorHAnsi"/>
                <w:color w:val="000000"/>
                <w:lang w:eastAsia="nl-NL"/>
              </w:rPr>
              <w:t>als het te vaak afwezig is op school (leerplicht);</w:t>
            </w:r>
          </w:p>
          <w:p w14:paraId="45B9CE2F" w14:textId="77777777" w:rsidR="002048AC" w:rsidRPr="002048AC" w:rsidRDefault="002048AC" w:rsidP="006C276F">
            <w:pPr>
              <w:numPr>
                <w:ilvl w:val="0"/>
                <w:numId w:val="14"/>
              </w:numPr>
              <w:suppressAutoHyphens w:val="0"/>
              <w:spacing w:after="0" w:line="216" w:lineRule="auto"/>
              <w:jc w:val="both"/>
              <w:rPr>
                <w:rFonts w:cstheme="minorHAnsi"/>
                <w:color w:val="000000"/>
                <w:lang w:eastAsia="nl-NL"/>
              </w:rPr>
            </w:pPr>
            <w:r w:rsidRPr="002048AC">
              <w:rPr>
                <w:rFonts w:cstheme="minorHAnsi"/>
                <w:color w:val="000000"/>
                <w:lang w:eastAsia="nl-NL"/>
              </w:rPr>
              <w:t>voor een overstap naar het buitengewoon onderwijs;</w:t>
            </w:r>
          </w:p>
          <w:p w14:paraId="0427BBD1" w14:textId="77777777" w:rsidR="002048AC" w:rsidRPr="002048AC" w:rsidRDefault="002048AC" w:rsidP="006C276F">
            <w:pPr>
              <w:numPr>
                <w:ilvl w:val="0"/>
                <w:numId w:val="14"/>
              </w:numPr>
              <w:suppressAutoHyphens w:val="0"/>
              <w:spacing w:after="0" w:line="216" w:lineRule="auto"/>
              <w:jc w:val="both"/>
              <w:rPr>
                <w:rFonts w:cstheme="minorHAnsi"/>
                <w:color w:val="000000"/>
                <w:lang w:eastAsia="nl-NL"/>
              </w:rPr>
            </w:pPr>
            <w:r w:rsidRPr="002048AC">
              <w:rPr>
                <w:rFonts w:cstheme="minorHAnsi"/>
                <w:color w:val="000000"/>
                <w:lang w:eastAsia="nl-NL"/>
              </w:rPr>
              <w:t>om vroeger of net later aan de lagere school te beginnen;</w:t>
            </w:r>
          </w:p>
          <w:p w14:paraId="035CF322" w14:textId="77777777" w:rsidR="002048AC" w:rsidRPr="002048AC" w:rsidRDefault="002048AC" w:rsidP="006C276F">
            <w:pPr>
              <w:numPr>
                <w:ilvl w:val="0"/>
                <w:numId w:val="14"/>
              </w:numPr>
              <w:suppressAutoHyphens w:val="0"/>
              <w:spacing w:after="0" w:line="216" w:lineRule="auto"/>
              <w:jc w:val="both"/>
              <w:rPr>
                <w:rFonts w:cstheme="minorHAnsi"/>
                <w:color w:val="000000"/>
                <w:lang w:eastAsia="nl-NL"/>
              </w:rPr>
            </w:pPr>
            <w:r w:rsidRPr="002048AC">
              <w:rPr>
                <w:rFonts w:cstheme="minorHAnsi"/>
                <w:color w:val="000000"/>
              </w:rPr>
              <w:t>bij een niet zo voor de hand liggende instap in het eerste leerjaar A of B van het secundair onderwijs.</w:t>
            </w:r>
          </w:p>
        </w:tc>
      </w:tr>
    </w:tbl>
    <w:p w14:paraId="236C749B" w14:textId="6B487E0E" w:rsidR="002048AC" w:rsidRPr="002048AC" w:rsidRDefault="002048AC" w:rsidP="002048AC">
      <w:pPr>
        <w:pStyle w:val="Kop2"/>
        <w:rPr>
          <w:rFonts w:cstheme="minorHAnsi"/>
          <w:szCs w:val="20"/>
        </w:rPr>
      </w:pPr>
      <w:r w:rsidRPr="002048AC">
        <w:rPr>
          <w:rFonts w:cstheme="minorHAnsi"/>
          <w:szCs w:val="20"/>
        </w:rPr>
        <w:t xml:space="preserve">Op onderzoek: het medisch consult </w:t>
      </w:r>
    </w:p>
    <w:tbl>
      <w:tblPr>
        <w:tblpPr w:rightFromText="142" w:topFromText="34" w:bottomFromText="34" w:vertAnchor="text" w:horzAnchor="margin" w:tblpY="63"/>
        <w:tblW w:w="0" w:type="auto"/>
        <w:tblLook w:val="0400" w:firstRow="0" w:lastRow="0" w:firstColumn="0" w:lastColumn="0" w:noHBand="0" w:noVBand="1"/>
      </w:tblPr>
      <w:tblGrid>
        <w:gridCol w:w="1951"/>
        <w:gridCol w:w="1134"/>
      </w:tblGrid>
      <w:tr w:rsidR="002048AC" w:rsidRPr="002048AC" w14:paraId="341D6AF4" w14:textId="77777777" w:rsidTr="00D67BC5">
        <w:tc>
          <w:tcPr>
            <w:tcW w:w="1951" w:type="dxa"/>
          </w:tcPr>
          <w:p w14:paraId="12C2262B" w14:textId="77777777" w:rsidR="002048AC" w:rsidRPr="002048AC" w:rsidRDefault="002048AC" w:rsidP="006C276F">
            <w:pPr>
              <w:numPr>
                <w:ilvl w:val="0"/>
                <w:numId w:val="15"/>
              </w:numPr>
              <w:suppressAutoHyphens w:val="0"/>
              <w:spacing w:after="0" w:line="216" w:lineRule="auto"/>
              <w:jc w:val="both"/>
              <w:rPr>
                <w:rFonts w:cstheme="minorHAnsi"/>
                <w:color w:val="000000"/>
              </w:rPr>
            </w:pPr>
            <w:r w:rsidRPr="002048AC">
              <w:rPr>
                <w:rFonts w:cstheme="minorHAnsi"/>
                <w:color w:val="000000"/>
              </w:rPr>
              <w:t>1</w:t>
            </w:r>
            <w:r w:rsidRPr="002048AC">
              <w:rPr>
                <w:rFonts w:cstheme="minorHAnsi"/>
                <w:color w:val="000000"/>
                <w:vertAlign w:val="superscript"/>
              </w:rPr>
              <w:t>ste</w:t>
            </w:r>
            <w:r w:rsidRPr="002048AC">
              <w:rPr>
                <w:rFonts w:cstheme="minorHAnsi"/>
                <w:color w:val="000000"/>
              </w:rPr>
              <w:t xml:space="preserve"> kleuterklas</w:t>
            </w:r>
          </w:p>
        </w:tc>
        <w:tc>
          <w:tcPr>
            <w:tcW w:w="1134" w:type="dxa"/>
          </w:tcPr>
          <w:p w14:paraId="3D3EFA84" w14:textId="77777777" w:rsidR="002048AC" w:rsidRPr="002048AC" w:rsidRDefault="002048AC" w:rsidP="00D67BC5">
            <w:pPr>
              <w:ind w:right="98"/>
              <w:jc w:val="right"/>
              <w:rPr>
                <w:rFonts w:cstheme="minorHAnsi"/>
                <w:color w:val="000000"/>
              </w:rPr>
            </w:pPr>
            <w:r w:rsidRPr="002048AC">
              <w:rPr>
                <w:rFonts w:cstheme="minorHAnsi"/>
                <w:color w:val="000000"/>
              </w:rPr>
              <w:t>3 / 4 jaar</w:t>
            </w:r>
          </w:p>
        </w:tc>
      </w:tr>
      <w:tr w:rsidR="002048AC" w:rsidRPr="002048AC" w14:paraId="4C5B1EA3" w14:textId="77777777" w:rsidTr="00D67BC5">
        <w:tc>
          <w:tcPr>
            <w:tcW w:w="1951" w:type="dxa"/>
          </w:tcPr>
          <w:p w14:paraId="679CD3AD" w14:textId="77777777" w:rsidR="002048AC" w:rsidRPr="002048AC" w:rsidRDefault="002048AC" w:rsidP="006C276F">
            <w:pPr>
              <w:numPr>
                <w:ilvl w:val="0"/>
                <w:numId w:val="15"/>
              </w:numPr>
              <w:suppressAutoHyphens w:val="0"/>
              <w:spacing w:after="0" w:line="216" w:lineRule="auto"/>
              <w:jc w:val="both"/>
              <w:rPr>
                <w:rFonts w:cstheme="minorHAnsi"/>
                <w:color w:val="000000"/>
              </w:rPr>
            </w:pPr>
            <w:r w:rsidRPr="002048AC">
              <w:rPr>
                <w:rFonts w:cstheme="minorHAnsi"/>
                <w:color w:val="000000"/>
              </w:rPr>
              <w:t>1</w:t>
            </w:r>
            <w:r w:rsidRPr="002048AC">
              <w:rPr>
                <w:rFonts w:cstheme="minorHAnsi"/>
                <w:color w:val="000000"/>
                <w:vertAlign w:val="superscript"/>
              </w:rPr>
              <w:t>ste</w:t>
            </w:r>
            <w:r w:rsidRPr="002048AC">
              <w:rPr>
                <w:rFonts w:cstheme="minorHAnsi"/>
                <w:color w:val="000000"/>
              </w:rPr>
              <w:t xml:space="preserve"> lagere school</w:t>
            </w:r>
          </w:p>
        </w:tc>
        <w:tc>
          <w:tcPr>
            <w:tcW w:w="1134" w:type="dxa"/>
          </w:tcPr>
          <w:p w14:paraId="0671872B" w14:textId="77777777" w:rsidR="002048AC" w:rsidRPr="002048AC" w:rsidRDefault="002048AC" w:rsidP="00D67BC5">
            <w:pPr>
              <w:ind w:right="98"/>
              <w:jc w:val="right"/>
              <w:rPr>
                <w:rFonts w:cstheme="minorHAnsi"/>
                <w:color w:val="000000"/>
              </w:rPr>
            </w:pPr>
            <w:r w:rsidRPr="002048AC">
              <w:rPr>
                <w:rFonts w:cstheme="minorHAnsi"/>
                <w:color w:val="000000"/>
              </w:rPr>
              <w:t>6 / 7 jaar</w:t>
            </w:r>
          </w:p>
        </w:tc>
      </w:tr>
      <w:tr w:rsidR="002048AC" w:rsidRPr="002048AC" w14:paraId="61AEB4D8" w14:textId="77777777" w:rsidTr="00D67BC5">
        <w:tc>
          <w:tcPr>
            <w:tcW w:w="1951" w:type="dxa"/>
          </w:tcPr>
          <w:p w14:paraId="5EB33EE3" w14:textId="77777777" w:rsidR="002048AC" w:rsidRPr="002048AC" w:rsidRDefault="002048AC" w:rsidP="006C276F">
            <w:pPr>
              <w:numPr>
                <w:ilvl w:val="0"/>
                <w:numId w:val="15"/>
              </w:numPr>
              <w:suppressAutoHyphens w:val="0"/>
              <w:spacing w:after="0" w:line="216" w:lineRule="auto"/>
              <w:jc w:val="both"/>
              <w:rPr>
                <w:rFonts w:cstheme="minorHAnsi"/>
                <w:color w:val="000000"/>
              </w:rPr>
            </w:pPr>
            <w:r w:rsidRPr="002048AC">
              <w:rPr>
                <w:rFonts w:cstheme="minorHAnsi"/>
                <w:color w:val="000000"/>
              </w:rPr>
              <w:t>4</w:t>
            </w:r>
            <w:r w:rsidRPr="002048AC">
              <w:rPr>
                <w:rFonts w:cstheme="minorHAnsi"/>
                <w:color w:val="000000"/>
                <w:vertAlign w:val="superscript"/>
              </w:rPr>
              <w:t>de</w:t>
            </w:r>
            <w:r w:rsidRPr="002048AC">
              <w:rPr>
                <w:rFonts w:cstheme="minorHAnsi"/>
                <w:color w:val="000000"/>
              </w:rPr>
              <w:t xml:space="preserve"> lagere school</w:t>
            </w:r>
          </w:p>
        </w:tc>
        <w:tc>
          <w:tcPr>
            <w:tcW w:w="1134" w:type="dxa"/>
          </w:tcPr>
          <w:p w14:paraId="1D8064FB" w14:textId="77777777" w:rsidR="002048AC" w:rsidRPr="002048AC" w:rsidRDefault="002048AC" w:rsidP="00D67BC5">
            <w:pPr>
              <w:ind w:right="98"/>
              <w:jc w:val="right"/>
              <w:rPr>
                <w:rFonts w:cstheme="minorHAnsi"/>
                <w:color w:val="000000"/>
              </w:rPr>
            </w:pPr>
            <w:r w:rsidRPr="002048AC">
              <w:rPr>
                <w:rFonts w:cstheme="minorHAnsi"/>
                <w:color w:val="000000"/>
              </w:rPr>
              <w:t>9 / 10 jaar</w:t>
            </w:r>
          </w:p>
        </w:tc>
      </w:tr>
      <w:tr w:rsidR="002048AC" w:rsidRPr="002048AC" w14:paraId="1AE926B3" w14:textId="77777777" w:rsidTr="00D67BC5">
        <w:tc>
          <w:tcPr>
            <w:tcW w:w="1951" w:type="dxa"/>
          </w:tcPr>
          <w:p w14:paraId="065C9D23" w14:textId="77777777" w:rsidR="002048AC" w:rsidRPr="002048AC" w:rsidRDefault="002048AC" w:rsidP="006C276F">
            <w:pPr>
              <w:numPr>
                <w:ilvl w:val="0"/>
                <w:numId w:val="15"/>
              </w:numPr>
              <w:suppressAutoHyphens w:val="0"/>
              <w:spacing w:after="0" w:line="216" w:lineRule="auto"/>
              <w:jc w:val="both"/>
              <w:rPr>
                <w:rFonts w:cstheme="minorHAnsi"/>
                <w:color w:val="000000"/>
              </w:rPr>
            </w:pPr>
            <w:r w:rsidRPr="002048AC">
              <w:rPr>
                <w:rFonts w:cstheme="minorHAnsi"/>
                <w:color w:val="000000"/>
              </w:rPr>
              <w:t>6</w:t>
            </w:r>
            <w:r w:rsidRPr="002048AC">
              <w:rPr>
                <w:rFonts w:cstheme="minorHAnsi"/>
                <w:color w:val="000000"/>
                <w:vertAlign w:val="superscript"/>
              </w:rPr>
              <w:t>ste</w:t>
            </w:r>
            <w:r w:rsidRPr="002048AC">
              <w:rPr>
                <w:rFonts w:cstheme="minorHAnsi"/>
                <w:color w:val="000000"/>
              </w:rPr>
              <w:t xml:space="preserve"> lagere school</w:t>
            </w:r>
          </w:p>
        </w:tc>
        <w:tc>
          <w:tcPr>
            <w:tcW w:w="1134" w:type="dxa"/>
          </w:tcPr>
          <w:p w14:paraId="2A04F2F3" w14:textId="77777777" w:rsidR="002048AC" w:rsidRPr="002048AC" w:rsidRDefault="002048AC" w:rsidP="00D67BC5">
            <w:pPr>
              <w:ind w:right="98"/>
              <w:jc w:val="right"/>
              <w:rPr>
                <w:rFonts w:cstheme="minorHAnsi"/>
                <w:color w:val="000000"/>
              </w:rPr>
            </w:pPr>
            <w:r w:rsidRPr="002048AC">
              <w:rPr>
                <w:rFonts w:cstheme="minorHAnsi"/>
                <w:color w:val="000000"/>
              </w:rPr>
              <w:t>12 / 13 jaar</w:t>
            </w:r>
          </w:p>
        </w:tc>
      </w:tr>
      <w:tr w:rsidR="002048AC" w:rsidRPr="002048AC" w14:paraId="2CF98E43" w14:textId="77777777" w:rsidTr="00D67BC5">
        <w:tc>
          <w:tcPr>
            <w:tcW w:w="1951" w:type="dxa"/>
          </w:tcPr>
          <w:p w14:paraId="7D7E735F" w14:textId="77777777" w:rsidR="002048AC" w:rsidRPr="002048AC" w:rsidRDefault="002048AC" w:rsidP="006C276F">
            <w:pPr>
              <w:numPr>
                <w:ilvl w:val="0"/>
                <w:numId w:val="15"/>
              </w:numPr>
              <w:suppressAutoHyphens w:val="0"/>
              <w:spacing w:after="0" w:line="216" w:lineRule="auto"/>
              <w:jc w:val="both"/>
              <w:rPr>
                <w:rFonts w:cstheme="minorHAnsi"/>
                <w:color w:val="000000"/>
              </w:rPr>
            </w:pPr>
            <w:r w:rsidRPr="002048AC">
              <w:rPr>
                <w:rFonts w:cstheme="minorHAnsi"/>
                <w:color w:val="000000"/>
              </w:rPr>
              <w:t>3</w:t>
            </w:r>
            <w:r w:rsidRPr="002048AC">
              <w:rPr>
                <w:rFonts w:cstheme="minorHAnsi"/>
                <w:color w:val="000000"/>
                <w:vertAlign w:val="superscript"/>
              </w:rPr>
              <w:t>de</w:t>
            </w:r>
            <w:r w:rsidRPr="002048AC">
              <w:rPr>
                <w:rFonts w:cstheme="minorHAnsi"/>
                <w:color w:val="000000"/>
              </w:rPr>
              <w:t xml:space="preserve"> secundair</w:t>
            </w:r>
          </w:p>
        </w:tc>
        <w:tc>
          <w:tcPr>
            <w:tcW w:w="1134" w:type="dxa"/>
          </w:tcPr>
          <w:p w14:paraId="771CF540" w14:textId="77777777" w:rsidR="002048AC" w:rsidRPr="002048AC" w:rsidRDefault="002048AC" w:rsidP="00D67BC5">
            <w:pPr>
              <w:ind w:right="98"/>
              <w:jc w:val="right"/>
              <w:rPr>
                <w:rFonts w:cstheme="minorHAnsi"/>
                <w:color w:val="000000"/>
              </w:rPr>
            </w:pPr>
            <w:r w:rsidRPr="002048AC">
              <w:rPr>
                <w:rFonts w:cstheme="minorHAnsi"/>
                <w:color w:val="000000"/>
              </w:rPr>
              <w:t>14 / 15 jaar</w:t>
            </w:r>
          </w:p>
        </w:tc>
      </w:tr>
    </w:tbl>
    <w:p w14:paraId="7CD37D79" w14:textId="2F7309B7" w:rsidR="002048AC" w:rsidRPr="002048AC" w:rsidRDefault="002048AC" w:rsidP="002048AC">
      <w:pPr>
        <w:jc w:val="both"/>
        <w:rPr>
          <w:rFonts w:cstheme="minorHAnsi"/>
          <w:color w:val="000000"/>
          <w:lang w:eastAsia="nl-NL"/>
        </w:rPr>
      </w:pPr>
      <w:r w:rsidRPr="002048AC">
        <w:rPr>
          <w:rFonts w:cstheme="minorHAnsi"/>
          <w:color w:val="000000"/>
          <w:lang w:eastAsia="nl-NL"/>
        </w:rPr>
        <w:t xml:space="preserve">Elke leerling moet verschillende keren op onderzoek bij de CLB-arts en verpleegkundige. De meeste onderzoeken zijn verplicht. In het gewoon onderwijs is dat in vaste leerjaren. In het buitengewoon onderwijs en ook in de centra voor leren en werken of een erkende vorming is dat op leeftijden. Tijdens het onderzoek mag je kind aan de verpleegster en de dokter altijd vragen stellen. Je kan ook met de dokter een afspraak maken op een later tijdstip. Je kan de onderzoeken door een andere arts laten uitvoeren, maar daar zijn enkele voorwaarden aan verbonden. Die vraag je best aan je CLB. </w:t>
      </w:r>
    </w:p>
    <w:tbl>
      <w:tblPr>
        <w:tblW w:w="9712" w:type="dxa"/>
        <w:tblInd w:w="-108" w:type="dxa"/>
        <w:tblLook w:val="04A0" w:firstRow="1" w:lastRow="0" w:firstColumn="1" w:lastColumn="0" w:noHBand="0" w:noVBand="1"/>
      </w:tblPr>
      <w:tblGrid>
        <w:gridCol w:w="3085"/>
        <w:gridCol w:w="1903"/>
        <w:gridCol w:w="1216"/>
        <w:gridCol w:w="3508"/>
      </w:tblGrid>
      <w:tr w:rsidR="002048AC" w:rsidRPr="002048AC" w14:paraId="4C15686B" w14:textId="77777777" w:rsidTr="00D67BC5">
        <w:tc>
          <w:tcPr>
            <w:tcW w:w="3085" w:type="dxa"/>
          </w:tcPr>
          <w:p w14:paraId="588182B1" w14:textId="77777777" w:rsidR="002048AC" w:rsidRPr="002048AC" w:rsidRDefault="002048AC" w:rsidP="00D67BC5">
            <w:pPr>
              <w:pStyle w:val="Kop2"/>
              <w:rPr>
                <w:rFonts w:cstheme="minorHAnsi"/>
                <w:szCs w:val="20"/>
              </w:rPr>
            </w:pPr>
            <w:r w:rsidRPr="002048AC">
              <w:rPr>
                <w:rFonts w:cstheme="minorHAnsi"/>
                <w:szCs w:val="20"/>
              </w:rPr>
              <w:t>Inentingen</w:t>
            </w:r>
          </w:p>
        </w:tc>
        <w:tc>
          <w:tcPr>
            <w:tcW w:w="3119" w:type="dxa"/>
            <w:gridSpan w:val="2"/>
            <w:vAlign w:val="bottom"/>
          </w:tcPr>
          <w:p w14:paraId="7B7FA454" w14:textId="77777777" w:rsidR="002048AC" w:rsidRPr="002048AC" w:rsidRDefault="002048AC" w:rsidP="00D67BC5">
            <w:pPr>
              <w:pStyle w:val="Kop2"/>
              <w:rPr>
                <w:rFonts w:cstheme="minorHAnsi"/>
                <w:szCs w:val="20"/>
              </w:rPr>
            </w:pPr>
          </w:p>
        </w:tc>
        <w:tc>
          <w:tcPr>
            <w:tcW w:w="3508" w:type="dxa"/>
            <w:vAlign w:val="bottom"/>
          </w:tcPr>
          <w:p w14:paraId="6AD01729" w14:textId="77777777" w:rsidR="002048AC" w:rsidRPr="002048AC" w:rsidRDefault="002048AC" w:rsidP="00D67BC5">
            <w:pPr>
              <w:rPr>
                <w:rFonts w:cstheme="minorHAnsi"/>
                <w:b/>
              </w:rPr>
            </w:pPr>
            <w:r w:rsidRPr="002048AC">
              <w:rPr>
                <w:rFonts w:cstheme="minorHAnsi"/>
                <w:b/>
              </w:rPr>
              <w:t>Welke inentingen kan je krijgen?</w:t>
            </w:r>
          </w:p>
        </w:tc>
      </w:tr>
      <w:tr w:rsidR="002048AC" w:rsidRPr="002048AC" w14:paraId="6C5F8D30" w14:textId="77777777" w:rsidTr="00D67BC5">
        <w:tc>
          <w:tcPr>
            <w:tcW w:w="3085" w:type="dxa"/>
            <w:vMerge w:val="restart"/>
          </w:tcPr>
          <w:p w14:paraId="6C53B9B2" w14:textId="77777777" w:rsidR="002048AC" w:rsidRPr="002048AC" w:rsidRDefault="002048AC" w:rsidP="00D67BC5">
            <w:pPr>
              <w:rPr>
                <w:rFonts w:cstheme="minorHAnsi"/>
                <w:color w:val="000000"/>
              </w:rPr>
            </w:pPr>
            <w:r w:rsidRPr="002048AC">
              <w:rPr>
                <w:rFonts w:cstheme="minorHAnsi"/>
                <w:color w:val="000000"/>
              </w:rPr>
              <w:t xml:space="preserve">Het CLB biedt gratis inentingen aan. Daarbij volgen we het vaccinatieprogramma dat door de overheid is aanbevolen. </w:t>
            </w:r>
          </w:p>
          <w:p w14:paraId="6307BFEC" w14:textId="77777777" w:rsidR="002048AC" w:rsidRPr="002048AC" w:rsidRDefault="002048AC" w:rsidP="00D67BC5">
            <w:pPr>
              <w:rPr>
                <w:rFonts w:cstheme="minorHAnsi"/>
                <w:color w:val="000000"/>
              </w:rPr>
            </w:pPr>
            <w:r w:rsidRPr="002048AC">
              <w:rPr>
                <w:rFonts w:cstheme="minorHAnsi"/>
                <w:color w:val="000000"/>
              </w:rPr>
              <w:t xml:space="preserve">Om ingeënt te worden moeten de ouders toestemming geven. </w:t>
            </w:r>
          </w:p>
        </w:tc>
        <w:tc>
          <w:tcPr>
            <w:tcW w:w="1903" w:type="dxa"/>
          </w:tcPr>
          <w:p w14:paraId="3B5AAE0E" w14:textId="77777777" w:rsidR="002048AC" w:rsidRPr="002048AC" w:rsidRDefault="002048AC" w:rsidP="006C276F">
            <w:pPr>
              <w:numPr>
                <w:ilvl w:val="0"/>
                <w:numId w:val="15"/>
              </w:numPr>
              <w:suppressAutoHyphens w:val="0"/>
              <w:spacing w:after="0" w:line="216" w:lineRule="auto"/>
              <w:ind w:left="355" w:hanging="320"/>
              <w:jc w:val="both"/>
              <w:rPr>
                <w:rFonts w:cstheme="minorHAnsi"/>
                <w:color w:val="000000"/>
              </w:rPr>
            </w:pPr>
            <w:r w:rsidRPr="002048AC">
              <w:rPr>
                <w:rFonts w:cstheme="minorHAnsi"/>
                <w:color w:val="000000"/>
              </w:rPr>
              <w:t>1</w:t>
            </w:r>
            <w:r w:rsidRPr="002048AC">
              <w:rPr>
                <w:rFonts w:cstheme="minorHAnsi"/>
                <w:color w:val="000000"/>
                <w:vertAlign w:val="superscript"/>
              </w:rPr>
              <w:t>ste</w:t>
            </w:r>
            <w:r w:rsidRPr="002048AC">
              <w:rPr>
                <w:rFonts w:cstheme="minorHAnsi"/>
                <w:color w:val="000000"/>
              </w:rPr>
              <w:t xml:space="preserve"> lagere school</w:t>
            </w:r>
          </w:p>
        </w:tc>
        <w:tc>
          <w:tcPr>
            <w:tcW w:w="1216" w:type="dxa"/>
          </w:tcPr>
          <w:p w14:paraId="20D42974" w14:textId="77777777" w:rsidR="002048AC" w:rsidRPr="002048AC" w:rsidRDefault="002048AC" w:rsidP="00D67BC5">
            <w:pPr>
              <w:jc w:val="right"/>
              <w:rPr>
                <w:rFonts w:cstheme="minorHAnsi"/>
                <w:color w:val="000000"/>
              </w:rPr>
            </w:pPr>
            <w:r w:rsidRPr="002048AC">
              <w:rPr>
                <w:rFonts w:cstheme="minorHAnsi"/>
                <w:color w:val="000000"/>
              </w:rPr>
              <w:t>6 / 7 jaar</w:t>
            </w:r>
          </w:p>
        </w:tc>
        <w:tc>
          <w:tcPr>
            <w:tcW w:w="3508" w:type="dxa"/>
          </w:tcPr>
          <w:p w14:paraId="0646FCDE" w14:textId="77777777" w:rsidR="002048AC" w:rsidRPr="002048AC" w:rsidRDefault="002048AC" w:rsidP="00D67BC5">
            <w:pPr>
              <w:spacing w:line="276" w:lineRule="auto"/>
              <w:jc w:val="both"/>
              <w:rPr>
                <w:rFonts w:cstheme="minorHAnsi"/>
                <w:color w:val="000000"/>
              </w:rPr>
            </w:pPr>
            <w:r w:rsidRPr="002048AC">
              <w:rPr>
                <w:rFonts w:cstheme="minorHAnsi"/>
                <w:color w:val="000000"/>
              </w:rPr>
              <w:t>Polio (Kinderverlamming), Difterie (Kroep), Tetanus (Klem), Kinkhoest</w:t>
            </w:r>
          </w:p>
        </w:tc>
      </w:tr>
      <w:tr w:rsidR="002048AC" w:rsidRPr="002048AC" w14:paraId="0032B684" w14:textId="77777777" w:rsidTr="00D67BC5">
        <w:tc>
          <w:tcPr>
            <w:tcW w:w="3085" w:type="dxa"/>
            <w:vMerge/>
          </w:tcPr>
          <w:p w14:paraId="28B861A6" w14:textId="77777777" w:rsidR="002048AC" w:rsidRPr="002048AC" w:rsidRDefault="002048AC" w:rsidP="00D67BC5">
            <w:pPr>
              <w:jc w:val="both"/>
              <w:rPr>
                <w:rFonts w:cstheme="minorHAnsi"/>
                <w:color w:val="000000"/>
              </w:rPr>
            </w:pPr>
          </w:p>
        </w:tc>
        <w:tc>
          <w:tcPr>
            <w:tcW w:w="1903" w:type="dxa"/>
          </w:tcPr>
          <w:p w14:paraId="4486F6D8" w14:textId="77777777" w:rsidR="002048AC" w:rsidRPr="002048AC" w:rsidRDefault="002048AC" w:rsidP="006C276F">
            <w:pPr>
              <w:numPr>
                <w:ilvl w:val="0"/>
                <w:numId w:val="15"/>
              </w:numPr>
              <w:suppressAutoHyphens w:val="0"/>
              <w:spacing w:after="0" w:line="216" w:lineRule="auto"/>
              <w:ind w:left="355" w:hanging="320"/>
              <w:jc w:val="both"/>
              <w:rPr>
                <w:rFonts w:cstheme="minorHAnsi"/>
                <w:color w:val="000000"/>
              </w:rPr>
            </w:pPr>
            <w:r w:rsidRPr="002048AC">
              <w:rPr>
                <w:rFonts w:cstheme="minorHAnsi"/>
                <w:color w:val="000000"/>
              </w:rPr>
              <w:t>5</w:t>
            </w:r>
            <w:r w:rsidRPr="002048AC">
              <w:rPr>
                <w:rFonts w:cstheme="minorHAnsi"/>
                <w:color w:val="000000"/>
                <w:vertAlign w:val="superscript"/>
              </w:rPr>
              <w:t>de</w:t>
            </w:r>
            <w:r w:rsidRPr="002048AC">
              <w:rPr>
                <w:rFonts w:cstheme="minorHAnsi"/>
                <w:color w:val="000000"/>
              </w:rPr>
              <w:t xml:space="preserve"> lagere school</w:t>
            </w:r>
          </w:p>
        </w:tc>
        <w:tc>
          <w:tcPr>
            <w:tcW w:w="1216" w:type="dxa"/>
          </w:tcPr>
          <w:p w14:paraId="08B898A2" w14:textId="77777777" w:rsidR="002048AC" w:rsidRPr="002048AC" w:rsidRDefault="002048AC" w:rsidP="00D67BC5">
            <w:pPr>
              <w:jc w:val="right"/>
              <w:rPr>
                <w:rFonts w:cstheme="minorHAnsi"/>
                <w:color w:val="000000"/>
              </w:rPr>
            </w:pPr>
            <w:r w:rsidRPr="002048AC">
              <w:rPr>
                <w:rFonts w:cstheme="minorHAnsi"/>
                <w:color w:val="000000"/>
              </w:rPr>
              <w:t>10 / 11 jaar</w:t>
            </w:r>
          </w:p>
        </w:tc>
        <w:tc>
          <w:tcPr>
            <w:tcW w:w="3508" w:type="dxa"/>
          </w:tcPr>
          <w:p w14:paraId="2CC4425D" w14:textId="77777777" w:rsidR="002048AC" w:rsidRPr="002048AC" w:rsidRDefault="002048AC" w:rsidP="00D67BC5">
            <w:pPr>
              <w:spacing w:line="276" w:lineRule="auto"/>
              <w:jc w:val="both"/>
              <w:rPr>
                <w:rFonts w:cstheme="minorHAnsi"/>
                <w:color w:val="000000"/>
              </w:rPr>
            </w:pPr>
            <w:r w:rsidRPr="002048AC">
              <w:rPr>
                <w:rFonts w:cstheme="minorHAnsi"/>
                <w:color w:val="000000"/>
              </w:rPr>
              <w:t>Mazelen, Bof (Dikoor), Rubella (Rode hond)</w:t>
            </w:r>
          </w:p>
        </w:tc>
      </w:tr>
      <w:tr w:rsidR="002048AC" w:rsidRPr="002048AC" w14:paraId="21AC3E83" w14:textId="77777777" w:rsidTr="00D67BC5">
        <w:tc>
          <w:tcPr>
            <w:tcW w:w="3085" w:type="dxa"/>
            <w:vMerge/>
          </w:tcPr>
          <w:p w14:paraId="3490996E" w14:textId="77777777" w:rsidR="002048AC" w:rsidRPr="002048AC" w:rsidRDefault="002048AC" w:rsidP="00D67BC5">
            <w:pPr>
              <w:jc w:val="both"/>
              <w:rPr>
                <w:rFonts w:cstheme="minorHAnsi"/>
                <w:color w:val="000000"/>
              </w:rPr>
            </w:pPr>
          </w:p>
        </w:tc>
        <w:tc>
          <w:tcPr>
            <w:tcW w:w="1903" w:type="dxa"/>
          </w:tcPr>
          <w:p w14:paraId="2A5AE2A3" w14:textId="77777777" w:rsidR="002048AC" w:rsidRPr="002048AC" w:rsidRDefault="002048AC" w:rsidP="006C276F">
            <w:pPr>
              <w:numPr>
                <w:ilvl w:val="0"/>
                <w:numId w:val="15"/>
              </w:numPr>
              <w:suppressAutoHyphens w:val="0"/>
              <w:spacing w:after="0" w:line="216" w:lineRule="auto"/>
              <w:ind w:left="355" w:hanging="320"/>
              <w:jc w:val="both"/>
              <w:rPr>
                <w:rFonts w:cstheme="minorHAnsi"/>
                <w:color w:val="000000"/>
              </w:rPr>
            </w:pPr>
            <w:r w:rsidRPr="002048AC">
              <w:rPr>
                <w:rFonts w:cstheme="minorHAnsi"/>
                <w:color w:val="000000"/>
              </w:rPr>
              <w:t>1</w:t>
            </w:r>
            <w:r w:rsidRPr="002048AC">
              <w:rPr>
                <w:rFonts w:cstheme="minorHAnsi"/>
                <w:color w:val="000000"/>
                <w:vertAlign w:val="superscript"/>
              </w:rPr>
              <w:t>ste</w:t>
            </w:r>
            <w:r w:rsidRPr="002048AC">
              <w:rPr>
                <w:rFonts w:cstheme="minorHAnsi"/>
                <w:color w:val="000000"/>
              </w:rPr>
              <w:t xml:space="preserve"> secundair</w:t>
            </w:r>
          </w:p>
        </w:tc>
        <w:tc>
          <w:tcPr>
            <w:tcW w:w="1216" w:type="dxa"/>
          </w:tcPr>
          <w:p w14:paraId="7BB548A0" w14:textId="77777777" w:rsidR="002048AC" w:rsidRPr="002048AC" w:rsidRDefault="002048AC" w:rsidP="00D67BC5">
            <w:pPr>
              <w:jc w:val="right"/>
              <w:rPr>
                <w:rFonts w:cstheme="minorHAnsi"/>
                <w:color w:val="000000"/>
              </w:rPr>
            </w:pPr>
            <w:r w:rsidRPr="002048AC">
              <w:rPr>
                <w:rFonts w:cstheme="minorHAnsi"/>
                <w:color w:val="000000"/>
              </w:rPr>
              <w:t>12 / 13 jaar</w:t>
            </w:r>
          </w:p>
        </w:tc>
        <w:tc>
          <w:tcPr>
            <w:tcW w:w="3508" w:type="dxa"/>
          </w:tcPr>
          <w:p w14:paraId="74B011EA" w14:textId="77777777" w:rsidR="002048AC" w:rsidRPr="002048AC" w:rsidRDefault="002048AC" w:rsidP="00D67BC5">
            <w:pPr>
              <w:spacing w:line="276" w:lineRule="auto"/>
              <w:jc w:val="both"/>
              <w:rPr>
                <w:rFonts w:cstheme="minorHAnsi"/>
                <w:color w:val="000000"/>
              </w:rPr>
            </w:pPr>
            <w:r w:rsidRPr="002048AC">
              <w:rPr>
                <w:rFonts w:cstheme="minorHAnsi"/>
                <w:color w:val="000000"/>
              </w:rPr>
              <w:t xml:space="preserve">Baarmoederhalskanker 2x (ook jongens) </w:t>
            </w:r>
          </w:p>
        </w:tc>
      </w:tr>
      <w:tr w:rsidR="002048AC" w:rsidRPr="002048AC" w14:paraId="2E6F17FE" w14:textId="77777777" w:rsidTr="00D67BC5">
        <w:tc>
          <w:tcPr>
            <w:tcW w:w="3085" w:type="dxa"/>
            <w:vMerge/>
          </w:tcPr>
          <w:p w14:paraId="67E6EED8" w14:textId="77777777" w:rsidR="002048AC" w:rsidRPr="002048AC" w:rsidRDefault="002048AC" w:rsidP="00D67BC5">
            <w:pPr>
              <w:jc w:val="both"/>
              <w:rPr>
                <w:rFonts w:cstheme="minorHAnsi"/>
                <w:color w:val="000000"/>
              </w:rPr>
            </w:pPr>
          </w:p>
        </w:tc>
        <w:tc>
          <w:tcPr>
            <w:tcW w:w="1903" w:type="dxa"/>
          </w:tcPr>
          <w:p w14:paraId="2165CAB5" w14:textId="77777777" w:rsidR="002048AC" w:rsidRPr="002048AC" w:rsidRDefault="002048AC" w:rsidP="006C276F">
            <w:pPr>
              <w:numPr>
                <w:ilvl w:val="0"/>
                <w:numId w:val="15"/>
              </w:numPr>
              <w:suppressAutoHyphens w:val="0"/>
              <w:spacing w:after="0" w:line="216" w:lineRule="auto"/>
              <w:ind w:left="355" w:hanging="320"/>
              <w:jc w:val="both"/>
              <w:rPr>
                <w:rFonts w:cstheme="minorHAnsi"/>
                <w:color w:val="000000"/>
              </w:rPr>
            </w:pPr>
            <w:r w:rsidRPr="002048AC">
              <w:rPr>
                <w:rFonts w:cstheme="minorHAnsi"/>
                <w:color w:val="000000"/>
              </w:rPr>
              <w:t>3</w:t>
            </w:r>
            <w:r w:rsidRPr="002048AC">
              <w:rPr>
                <w:rFonts w:cstheme="minorHAnsi"/>
                <w:color w:val="000000"/>
                <w:vertAlign w:val="superscript"/>
              </w:rPr>
              <w:t>de</w:t>
            </w:r>
            <w:r w:rsidRPr="002048AC">
              <w:rPr>
                <w:rFonts w:cstheme="minorHAnsi"/>
                <w:color w:val="000000"/>
              </w:rPr>
              <w:t xml:space="preserve"> secundair</w:t>
            </w:r>
          </w:p>
        </w:tc>
        <w:tc>
          <w:tcPr>
            <w:tcW w:w="1216" w:type="dxa"/>
          </w:tcPr>
          <w:p w14:paraId="591E4D5B" w14:textId="77777777" w:rsidR="002048AC" w:rsidRPr="002048AC" w:rsidRDefault="002048AC" w:rsidP="00D67BC5">
            <w:pPr>
              <w:jc w:val="right"/>
              <w:rPr>
                <w:rFonts w:cstheme="minorHAnsi"/>
                <w:color w:val="000000"/>
              </w:rPr>
            </w:pPr>
            <w:r w:rsidRPr="002048AC">
              <w:rPr>
                <w:rFonts w:cstheme="minorHAnsi"/>
                <w:color w:val="000000"/>
              </w:rPr>
              <w:t>14 / 15 jaar</w:t>
            </w:r>
          </w:p>
        </w:tc>
        <w:tc>
          <w:tcPr>
            <w:tcW w:w="3508" w:type="dxa"/>
          </w:tcPr>
          <w:p w14:paraId="7A8A8076" w14:textId="77777777" w:rsidR="002048AC" w:rsidRPr="002048AC" w:rsidRDefault="002048AC" w:rsidP="00D67BC5">
            <w:pPr>
              <w:spacing w:line="276" w:lineRule="auto"/>
              <w:jc w:val="both"/>
              <w:rPr>
                <w:rFonts w:cstheme="minorHAnsi"/>
                <w:color w:val="000000"/>
              </w:rPr>
            </w:pPr>
            <w:r w:rsidRPr="002048AC">
              <w:rPr>
                <w:rFonts w:cstheme="minorHAnsi"/>
                <w:color w:val="000000"/>
              </w:rPr>
              <w:t>Difterie, Tetanus, Kinkhoest</w:t>
            </w:r>
          </w:p>
        </w:tc>
      </w:tr>
    </w:tbl>
    <w:p w14:paraId="76F83F1D" w14:textId="77777777" w:rsidR="002048AC" w:rsidRPr="002048AC" w:rsidRDefault="002048AC" w:rsidP="002048AC">
      <w:pPr>
        <w:pStyle w:val="Kop2"/>
        <w:rPr>
          <w:rFonts w:cstheme="minorHAnsi"/>
          <w:szCs w:val="20"/>
        </w:rPr>
      </w:pPr>
      <w:r w:rsidRPr="002048AC">
        <w:rPr>
          <w:rFonts w:cstheme="minorHAnsi"/>
          <w:szCs w:val="20"/>
        </w:rPr>
        <w:t>CLB-dossier</w:t>
      </w:r>
    </w:p>
    <w:p w14:paraId="2C9A458E" w14:textId="77777777" w:rsidR="002048AC" w:rsidRPr="002048AC" w:rsidRDefault="002048AC" w:rsidP="002048AC">
      <w:pPr>
        <w:jc w:val="both"/>
        <w:rPr>
          <w:rFonts w:cstheme="minorHAnsi"/>
          <w:color w:val="000000"/>
        </w:rPr>
      </w:pPr>
      <w:r w:rsidRPr="002048AC">
        <w:rPr>
          <w:rFonts w:cstheme="minorHAnsi"/>
          <w:color w:val="000000"/>
        </w:rPr>
        <w:t>Als je kind bij ons voor begeleiding komt, dan maken we een dossier. Daarin noteren we alles wat met jouw kind en de begeleiding te maken heeft. We houden ons uiteraard aan enkele regels:</w:t>
      </w:r>
    </w:p>
    <w:p w14:paraId="356B228B" w14:textId="77777777" w:rsidR="002048AC" w:rsidRPr="002048AC" w:rsidRDefault="002048AC" w:rsidP="006C276F">
      <w:pPr>
        <w:numPr>
          <w:ilvl w:val="0"/>
          <w:numId w:val="12"/>
        </w:numPr>
        <w:suppressAutoHyphens w:val="0"/>
        <w:spacing w:after="0" w:line="216" w:lineRule="auto"/>
        <w:jc w:val="both"/>
        <w:rPr>
          <w:rFonts w:cstheme="minorHAnsi"/>
          <w:color w:val="000000"/>
        </w:rPr>
      </w:pPr>
      <w:r w:rsidRPr="002048AC">
        <w:rPr>
          <w:rFonts w:cstheme="minorHAnsi"/>
          <w:color w:val="000000"/>
        </w:rPr>
        <w:t xml:space="preserve">In het dossier komen enkel gegevens die nodig zijn voor de begeleiding. </w:t>
      </w:r>
    </w:p>
    <w:p w14:paraId="6A18ECAF" w14:textId="77777777" w:rsidR="002048AC" w:rsidRPr="002048AC" w:rsidRDefault="002048AC" w:rsidP="006C276F">
      <w:pPr>
        <w:numPr>
          <w:ilvl w:val="0"/>
          <w:numId w:val="12"/>
        </w:numPr>
        <w:suppressAutoHyphens w:val="0"/>
        <w:spacing w:after="0" w:line="216" w:lineRule="auto"/>
        <w:jc w:val="both"/>
        <w:rPr>
          <w:rFonts w:cstheme="minorHAnsi"/>
          <w:color w:val="000000"/>
        </w:rPr>
      </w:pPr>
      <w:r w:rsidRPr="002048AC">
        <w:rPr>
          <w:rFonts w:cstheme="minorHAnsi"/>
          <w:color w:val="000000"/>
        </w:rPr>
        <w:t xml:space="preserve">We behandelen de gegevens met de nodige discretie en zorgvuldigheid. </w:t>
      </w:r>
    </w:p>
    <w:p w14:paraId="593CECA2" w14:textId="77777777" w:rsidR="002048AC" w:rsidRPr="002048AC" w:rsidRDefault="002048AC" w:rsidP="006C276F">
      <w:pPr>
        <w:numPr>
          <w:ilvl w:val="0"/>
          <w:numId w:val="12"/>
        </w:numPr>
        <w:suppressAutoHyphens w:val="0"/>
        <w:spacing w:after="0" w:line="216" w:lineRule="auto"/>
        <w:jc w:val="both"/>
        <w:rPr>
          <w:rFonts w:cstheme="minorHAnsi"/>
          <w:color w:val="000000"/>
        </w:rPr>
      </w:pPr>
      <w:r w:rsidRPr="002048AC">
        <w:rPr>
          <w:rFonts w:cstheme="minorHAnsi"/>
          <w:color w:val="000000"/>
        </w:rPr>
        <w:t xml:space="preserve">We houden ons aan het beroepsgeheim en het ‘decreet rechtspositie minderjarigen’. </w:t>
      </w:r>
    </w:p>
    <w:p w14:paraId="6E2935AE" w14:textId="77777777" w:rsidR="002048AC" w:rsidRDefault="002048AC" w:rsidP="002048AC">
      <w:pPr>
        <w:jc w:val="both"/>
        <w:rPr>
          <w:rFonts w:cstheme="minorHAnsi"/>
          <w:color w:val="000000"/>
        </w:rPr>
      </w:pPr>
    </w:p>
    <w:p w14:paraId="114EF4BF" w14:textId="02ED8C3A" w:rsidR="002048AC" w:rsidRPr="002048AC" w:rsidRDefault="002048AC" w:rsidP="002048AC">
      <w:pPr>
        <w:jc w:val="both"/>
        <w:rPr>
          <w:rFonts w:cstheme="minorHAnsi"/>
          <w:color w:val="000000"/>
        </w:rPr>
      </w:pPr>
      <w:r w:rsidRPr="002048AC">
        <w:rPr>
          <w:rFonts w:cstheme="minorHAnsi"/>
          <w:color w:val="000000"/>
        </w:rPr>
        <w:t>De CLB-medewerker kan aanwezig zijn tijdens een multidisciplinair overleg, een klassenraad of een cel leerlingenbegeleiding.  Relevante informatie, die belangrijk is voor de leerlingbegeleiding door het CLB, kan opgenomen worden in het CLB-dossier.</w:t>
      </w:r>
    </w:p>
    <w:p w14:paraId="1D0FFA76" w14:textId="5718D15A" w:rsidR="002048AC" w:rsidRDefault="002048AC" w:rsidP="002048AC">
      <w:pPr>
        <w:jc w:val="both"/>
        <w:rPr>
          <w:rFonts w:cstheme="minorHAnsi"/>
          <w:color w:val="000000"/>
        </w:rPr>
      </w:pPr>
    </w:p>
    <w:p w14:paraId="090847C1" w14:textId="77777777" w:rsidR="002048AC" w:rsidRPr="002048AC" w:rsidRDefault="002048AC" w:rsidP="002048AC">
      <w:pPr>
        <w:ind w:firstLine="709"/>
        <w:jc w:val="both"/>
        <w:rPr>
          <w:rFonts w:cstheme="minorHAnsi"/>
          <w:b/>
          <w:color w:val="000000"/>
        </w:rPr>
      </w:pPr>
      <w:r w:rsidRPr="002048AC">
        <w:rPr>
          <w:rFonts w:cstheme="minorHAnsi"/>
          <w:b/>
          <w:color w:val="000000"/>
        </w:rPr>
        <w:t xml:space="preserve">Het dossier inkijken? </w:t>
      </w:r>
    </w:p>
    <w:p w14:paraId="1DB56426" w14:textId="77777777" w:rsidR="002048AC" w:rsidRPr="002048AC" w:rsidRDefault="002048AC" w:rsidP="002048AC">
      <w:pPr>
        <w:jc w:val="both"/>
        <w:rPr>
          <w:rFonts w:cstheme="minorHAnsi"/>
          <w:color w:val="000000"/>
        </w:rPr>
      </w:pPr>
      <w:r w:rsidRPr="002048AC">
        <w:rPr>
          <w:rFonts w:cstheme="minorHAnsi"/>
          <w:color w:val="000000"/>
        </w:rPr>
        <w:t xml:space="preserve">Vanaf 12 jaar mag je kind een gedeelte van dit dossier inkijken. Ouders of voogd mogen het dossier dan enkel inkijken met de  toestemming van de leerling. Is je kind jonger dan 12 jaar, dan mag je als ouder of voogd (een deel van ) het dossier inkijken. Inkijken gebeurt wel altijd samen met een gesprek om uitleg te geven.  Voor gezondheidsgegevens bijvoorbeeld beslist de arts. </w:t>
      </w:r>
    </w:p>
    <w:p w14:paraId="06F825D7" w14:textId="3DFD4DA9" w:rsidR="002048AC" w:rsidRPr="002048AC" w:rsidRDefault="002048AC" w:rsidP="002048AC">
      <w:pPr>
        <w:jc w:val="both"/>
        <w:rPr>
          <w:rFonts w:cstheme="minorHAnsi"/>
          <w:color w:val="000000"/>
        </w:rPr>
      </w:pPr>
      <w:r w:rsidRPr="002048AC">
        <w:rPr>
          <w:rFonts w:cstheme="minorHAnsi"/>
          <w:color w:val="000000"/>
        </w:rPr>
        <w:t xml:space="preserve">Je kan een kopie vragen van de gegevens die je mag inkijken. Die kopie is erg vertrouwelijk en mag niet voor iets anders dienen dan jeugdhulp. </w:t>
      </w:r>
    </w:p>
    <w:p w14:paraId="78D0571C" w14:textId="34FCD337" w:rsidR="002048AC" w:rsidRPr="002048AC" w:rsidRDefault="002048AC" w:rsidP="002048AC">
      <w:pPr>
        <w:jc w:val="both"/>
        <w:rPr>
          <w:rFonts w:cstheme="minorHAnsi"/>
          <w:color w:val="000000"/>
        </w:rPr>
      </w:pPr>
      <w:r w:rsidRPr="002048AC">
        <w:rPr>
          <w:rFonts w:cstheme="minorHAnsi"/>
          <w:color w:val="000000"/>
        </w:rPr>
        <w:t xml:space="preserve">Je kan vragen om sommige gegevens niet in het dossier op te nemen. Daarvoor moet je wel een ernstige reden hebben. Het mag bovendien niet gaan om gegevens die we verplicht verwerken, zoals de resultaten van de medische </w:t>
      </w:r>
      <w:r w:rsidRPr="000706D0">
        <w:rPr>
          <w:rFonts w:cstheme="minorHAnsi"/>
          <w:color w:val="000000"/>
        </w:rPr>
        <w:t>onderzoeken</w:t>
      </w:r>
      <w:r w:rsidR="00E01BA5" w:rsidRPr="000706D0">
        <w:rPr>
          <w:rFonts w:cstheme="minorHAnsi"/>
          <w:color w:val="000000"/>
        </w:rPr>
        <w:t xml:space="preserve"> </w:t>
      </w:r>
      <w:r w:rsidR="00E01BA5" w:rsidRPr="000706D0">
        <w:rPr>
          <w:rFonts w:asciiTheme="minorHAnsi" w:hAnsiTheme="minorHAnsi" w:cstheme="minorHAnsi"/>
          <w:color w:val="000000"/>
        </w:rPr>
        <w:t>en de gegevens rond leerplichtbegeleiding.</w:t>
      </w:r>
    </w:p>
    <w:p w14:paraId="6BAABB3D" w14:textId="77777777" w:rsidR="002048AC" w:rsidRPr="002048AC" w:rsidRDefault="002048AC" w:rsidP="002048AC">
      <w:pPr>
        <w:pStyle w:val="Kop2"/>
        <w:rPr>
          <w:rFonts w:cstheme="minorHAnsi"/>
          <w:szCs w:val="20"/>
        </w:rPr>
      </w:pPr>
      <w:r w:rsidRPr="002048AC">
        <w:rPr>
          <w:rFonts w:cstheme="minorHAnsi"/>
          <w:szCs w:val="20"/>
        </w:rPr>
        <w:t>Naar een andere school</w:t>
      </w:r>
    </w:p>
    <w:p w14:paraId="0FDE0CEC" w14:textId="5DEC0A39" w:rsidR="002048AC" w:rsidRPr="002048AC" w:rsidRDefault="002048AC" w:rsidP="002048AC">
      <w:pPr>
        <w:jc w:val="both"/>
        <w:rPr>
          <w:rFonts w:cstheme="minorHAnsi"/>
          <w:color w:val="000000"/>
        </w:rPr>
      </w:pPr>
      <w:r w:rsidRPr="002048AC">
        <w:rPr>
          <w:rFonts w:cstheme="minorHAnsi"/>
          <w:color w:val="000000"/>
        </w:rPr>
        <w:t>Als je kind naar een andere school gaat, dan gaat het dossier naar het CLB waar die school mee samenwerkt. Je kan je daartegen verzetten maar sommige gegevens geven we verplicht door. Dat kan je niet weigeren: identificatiegegevens, gegevens over leerplicht, inentingen, medisch onderzoek en de opvolging hiervan, (indien van toepassing)</w:t>
      </w:r>
      <w:r w:rsidR="00E01BA5">
        <w:rPr>
          <w:rFonts w:cstheme="minorHAnsi"/>
          <w:color w:val="000000"/>
        </w:rPr>
        <w:t>.</w:t>
      </w:r>
      <w:r w:rsidRPr="002048AC">
        <w:rPr>
          <w:rFonts w:cstheme="minorHAnsi"/>
          <w:color w:val="000000"/>
        </w:rPr>
        <w:t xml:space="preserve"> </w:t>
      </w:r>
      <w:r w:rsidR="00E01BA5" w:rsidRPr="00052ACA">
        <w:rPr>
          <w:rFonts w:cstheme="minorHAnsi"/>
          <w:color w:val="000000"/>
        </w:rPr>
        <w:t xml:space="preserve">Ook tegen de overdracht van een GC-verslag of IAC-verslag* kun je je niet verzetten. </w:t>
      </w:r>
    </w:p>
    <w:p w14:paraId="54A273A7" w14:textId="77777777" w:rsidR="002048AC" w:rsidRPr="002048AC" w:rsidRDefault="002048AC" w:rsidP="002048AC">
      <w:pPr>
        <w:jc w:val="both"/>
        <w:rPr>
          <w:rFonts w:cstheme="minorHAnsi"/>
          <w:color w:val="000000"/>
        </w:rPr>
      </w:pPr>
      <w:r w:rsidRPr="002048AC">
        <w:rPr>
          <w:rFonts w:cstheme="minorHAnsi"/>
          <w:color w:val="000000"/>
        </w:rPr>
        <w:t>Als je niet wil dat het hele dossier naar het nieuwe CLB gaat dan moet je dat binnen de 10 dagen na je inschrijving in de andere school schriftelijk laten weten aan je (oude) CLB. Dat moet zo snel omdat je dossier anders automatisch verhuist met je inschrijving. Bij een inschrijving voor een volgend schooljaar wordt het dossier pas na 1 september overgedragen.</w:t>
      </w:r>
    </w:p>
    <w:p w14:paraId="48EEBCDE" w14:textId="49014BEE" w:rsidR="002048AC" w:rsidRPr="00052ACA" w:rsidRDefault="00E01BA5" w:rsidP="002048AC">
      <w:pPr>
        <w:rPr>
          <w:rFonts w:cstheme="minorHAnsi"/>
          <w:color w:val="000000"/>
        </w:rPr>
      </w:pPr>
      <w:r w:rsidRPr="00052ACA">
        <w:rPr>
          <w:rFonts w:cstheme="minorHAnsi"/>
          <w:color w:val="000000"/>
        </w:rPr>
        <w:t xml:space="preserve">In principe worden GC-verslagen en IAC-verslagen* bijgehouden in IRIS-CLB online </w:t>
      </w:r>
      <w:r w:rsidR="002048AC" w:rsidRPr="00052ACA">
        <w:rPr>
          <w:rFonts w:cstheme="minorHAnsi"/>
          <w:color w:val="000000"/>
        </w:rPr>
        <w:t>In principe worden gemotiveerde verslagen en verslagen bijgehouden in IRIS-CLB online.</w:t>
      </w:r>
    </w:p>
    <w:p w14:paraId="4DB1AD55" w14:textId="77777777" w:rsidR="005B0C92" w:rsidRPr="00052ACA" w:rsidRDefault="005B0C92" w:rsidP="00052ACA">
      <w:pPr>
        <w:spacing w:line="276" w:lineRule="auto"/>
        <w:ind w:firstLine="340"/>
        <w:jc w:val="both"/>
        <w:rPr>
          <w:rFonts w:cstheme="minorHAnsi"/>
          <w:color w:val="000000"/>
        </w:rPr>
      </w:pPr>
      <w:r w:rsidRPr="00052ACA">
        <w:rPr>
          <w:rFonts w:cstheme="minorHAnsi"/>
          <w:color w:val="000000"/>
        </w:rPr>
        <w:t>Je kunt je ook niet verzetten tegen:</w:t>
      </w:r>
    </w:p>
    <w:p w14:paraId="3453806E" w14:textId="77777777" w:rsidR="005B0C92" w:rsidRPr="00052ACA" w:rsidRDefault="005B0C92" w:rsidP="005B0C92">
      <w:pPr>
        <w:pStyle w:val="Opsomming"/>
        <w:ind w:left="340" w:hanging="340"/>
        <w:rPr>
          <w:rFonts w:eastAsiaTheme="minorHAnsi" w:cstheme="minorHAnsi"/>
          <w:color w:val="000000"/>
          <w:lang w:eastAsia="en-US"/>
        </w:rPr>
      </w:pPr>
      <w:r w:rsidRPr="00052ACA">
        <w:rPr>
          <w:rFonts w:eastAsiaTheme="minorHAnsi" w:cstheme="minorHAnsi"/>
          <w:color w:val="000000"/>
          <w:lang w:eastAsia="en-US"/>
        </w:rPr>
        <w:t>de begeleiding van spijbelgedrag</w:t>
      </w:r>
    </w:p>
    <w:p w14:paraId="0272BAAE" w14:textId="77777777" w:rsidR="005B0C92" w:rsidRPr="00052ACA" w:rsidRDefault="005B0C92" w:rsidP="005B0C92">
      <w:pPr>
        <w:pStyle w:val="Opsomming"/>
        <w:ind w:left="340" w:hanging="340"/>
        <w:rPr>
          <w:rFonts w:eastAsiaTheme="minorHAnsi" w:cstheme="minorHAnsi"/>
          <w:color w:val="000000"/>
          <w:lang w:eastAsia="en-US"/>
        </w:rPr>
      </w:pPr>
      <w:r w:rsidRPr="00052ACA">
        <w:rPr>
          <w:rFonts w:eastAsiaTheme="minorHAnsi" w:cstheme="minorHAnsi"/>
          <w:color w:val="000000"/>
          <w:lang w:eastAsia="en-US"/>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067059F7" w14:textId="77777777" w:rsidR="005B0C92" w:rsidRPr="00052ACA" w:rsidRDefault="005B0C92" w:rsidP="005B0C92">
      <w:pPr>
        <w:pStyle w:val="Opsomming"/>
        <w:ind w:left="340" w:hanging="340"/>
        <w:rPr>
          <w:rFonts w:eastAsiaTheme="minorHAnsi" w:cstheme="minorHAnsi"/>
          <w:color w:val="000000"/>
          <w:lang w:eastAsia="en-US"/>
        </w:rPr>
      </w:pPr>
      <w:r w:rsidRPr="00052ACA">
        <w:rPr>
          <w:rFonts w:eastAsiaTheme="minorHAnsi" w:cstheme="minorHAnsi"/>
          <w:color w:val="000000"/>
          <w:lang w:eastAsia="en-U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1F38076A" w14:textId="77777777" w:rsidR="005B0C92" w:rsidRPr="00052ACA" w:rsidRDefault="005B0C92" w:rsidP="005B0C92">
      <w:pPr>
        <w:pStyle w:val="Opsomming"/>
        <w:ind w:left="340" w:hanging="340"/>
        <w:rPr>
          <w:rFonts w:eastAsiaTheme="minorHAnsi" w:cstheme="minorHAnsi"/>
          <w:color w:val="000000"/>
          <w:lang w:eastAsia="en-US"/>
        </w:rPr>
      </w:pPr>
      <w:r w:rsidRPr="00052ACA">
        <w:rPr>
          <w:rFonts w:eastAsiaTheme="minorHAnsi" w:cstheme="minorHAnsi"/>
          <w:color w:val="000000"/>
          <w:lang w:eastAsia="en-US"/>
        </w:rPr>
        <w:t>de hogervermelde signaalfunctie en de ondersteuning van het CLB aan de leraren op school bij problemen van individuele leerlingen of een groep leerlingen</w:t>
      </w:r>
    </w:p>
    <w:p w14:paraId="43813E33" w14:textId="77777777" w:rsidR="005B0C92" w:rsidRPr="00052ACA" w:rsidRDefault="005B0C92" w:rsidP="005B0C92">
      <w:pPr>
        <w:rPr>
          <w:rFonts w:cstheme="minorHAnsi"/>
          <w:color w:val="000000"/>
        </w:rPr>
      </w:pPr>
      <w:r w:rsidRPr="00052ACA">
        <w:rPr>
          <w:rFonts w:cstheme="minorHAnsi"/>
          <w:color w:val="000000"/>
        </w:rPr>
        <w:t>Het CLB biedt ook een aantal gratis vaccinaties aan. Een ouder en/of een bekwame leerling kan op elk vaccinatiemoment een vaccinatie weigeren. Een eenmalige weigering voor alle vaccinaties in de hele onderwijsloopbaan kun je niet doen.</w:t>
      </w:r>
    </w:p>
    <w:p w14:paraId="1874A384" w14:textId="77777777" w:rsidR="005B0C92" w:rsidRPr="00E01BA5" w:rsidRDefault="005B0C92" w:rsidP="002048AC">
      <w:pPr>
        <w:rPr>
          <w:rFonts w:eastAsia="Calibri" w:cstheme="minorHAnsi"/>
          <w:strike/>
          <w:color w:val="000000"/>
          <w:lang w:val="nl-NL"/>
        </w:rPr>
      </w:pPr>
    </w:p>
    <w:p w14:paraId="09D07F2C" w14:textId="77777777" w:rsidR="002048AC" w:rsidRPr="002048AC" w:rsidRDefault="002048AC" w:rsidP="002048AC">
      <w:pPr>
        <w:pStyle w:val="Kop2"/>
        <w:rPr>
          <w:rFonts w:cstheme="minorHAnsi"/>
          <w:szCs w:val="20"/>
        </w:rPr>
      </w:pPr>
      <w:r w:rsidRPr="002048AC">
        <w:rPr>
          <w:rFonts w:cstheme="minorHAnsi"/>
          <w:szCs w:val="20"/>
        </w:rPr>
        <w:t>En later?</w:t>
      </w:r>
    </w:p>
    <w:p w14:paraId="1EAB6B64" w14:textId="77777777" w:rsidR="002048AC" w:rsidRPr="002048AC" w:rsidRDefault="002048AC" w:rsidP="002048AC">
      <w:pPr>
        <w:jc w:val="both"/>
        <w:rPr>
          <w:rFonts w:cstheme="minorHAnsi"/>
          <w:color w:val="000000"/>
        </w:rPr>
      </w:pPr>
      <w:r w:rsidRPr="002048AC">
        <w:rPr>
          <w:rFonts w:cstheme="minorHAnsi"/>
          <w:color w:val="000000"/>
        </w:rPr>
        <w:t>We houden het dossier van je kind minstens 10 jaar bij, te tellen vanaf de laatste CLB-tussenkomst.  Daarna wordt het vernietigd.</w:t>
      </w:r>
    </w:p>
    <w:p w14:paraId="31439BD8" w14:textId="77777777" w:rsidR="002048AC" w:rsidRPr="002048AC" w:rsidRDefault="002048AC" w:rsidP="002048AC">
      <w:pPr>
        <w:pStyle w:val="Kop2"/>
        <w:rPr>
          <w:rFonts w:cstheme="minorHAnsi"/>
          <w:szCs w:val="20"/>
        </w:rPr>
      </w:pPr>
      <w:r w:rsidRPr="002048AC">
        <w:rPr>
          <w:rFonts w:cstheme="minorHAnsi"/>
          <w:szCs w:val="20"/>
        </w:rPr>
        <w:t>Een klacht?</w:t>
      </w:r>
    </w:p>
    <w:p w14:paraId="20F3D0D2" w14:textId="449ECDBF" w:rsidR="002E337E" w:rsidRPr="002048AC" w:rsidRDefault="002048AC" w:rsidP="002048AC">
      <w:pPr>
        <w:rPr>
          <w:rFonts w:cstheme="minorHAnsi"/>
        </w:rPr>
      </w:pPr>
      <w:r w:rsidRPr="002048AC">
        <w:rPr>
          <w:rFonts w:cstheme="minorHAnsi"/>
          <w:color w:val="auto"/>
        </w:rPr>
        <w:t>Heb je een klacht, dan luisteren we daar graag naar. Elk CLB heeft een vaste werkwijze om klachten te behandelen. Dat garandeert dat elke klacht de nodige aandacht krijgt en met zorg behandeld wordt. De procedure kan je vragen aan je CLB-medewerker of de directeur van je CLB</w:t>
      </w:r>
      <w:r w:rsidRPr="002048AC">
        <w:rPr>
          <w:rFonts w:cstheme="minorHAnsi"/>
        </w:rPr>
        <w:t xml:space="preserve"> </w:t>
      </w:r>
      <w:r w:rsidRPr="002048AC">
        <w:rPr>
          <w:rFonts w:cstheme="minorHAnsi"/>
          <w:color w:val="auto"/>
        </w:rPr>
        <w:t>en vind je terug op onze website</w:t>
      </w:r>
      <w:r w:rsidRPr="002048AC">
        <w:rPr>
          <w:rFonts w:cstheme="minorHAnsi"/>
        </w:rPr>
        <w:t>.</w:t>
      </w:r>
    </w:p>
    <w:p w14:paraId="57B5F3E6" w14:textId="754E18A5" w:rsidR="00A11E63" w:rsidRPr="000706D0" w:rsidRDefault="00DB3B5D" w:rsidP="00DB3B5D">
      <w:pPr>
        <w:pStyle w:val="Kop3"/>
        <w:numPr>
          <w:ilvl w:val="0"/>
          <w:numId w:val="0"/>
        </w:numPr>
      </w:pPr>
      <w:r>
        <w:t>2.3.2</w:t>
      </w:r>
      <w:r w:rsidR="006A3BB4">
        <w:tab/>
      </w:r>
      <w:r w:rsidR="00D77393" w:rsidRPr="000706D0">
        <w:t>Leersteuncentrum (LSC)</w:t>
      </w:r>
    </w:p>
    <w:p w14:paraId="34F7D6A9" w14:textId="77777777" w:rsidR="00D77393" w:rsidRPr="000706D0" w:rsidRDefault="00D77393" w:rsidP="00D77393">
      <w:pPr>
        <w:rPr>
          <w:rFonts w:cstheme="minorHAnsi"/>
          <w:color w:val="auto"/>
        </w:rPr>
      </w:pPr>
      <w:r w:rsidRPr="000706D0">
        <w:rPr>
          <w:rFonts w:cstheme="minorHAnsi"/>
          <w:color w:val="auto"/>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22F2ECF6" w14:textId="77777777" w:rsidR="00D77393" w:rsidRPr="000706D0" w:rsidRDefault="00D77393" w:rsidP="00D77393">
      <w:pPr>
        <w:rPr>
          <w:rFonts w:cstheme="minorHAnsi"/>
          <w:color w:val="auto"/>
        </w:rPr>
      </w:pPr>
      <w:r w:rsidRPr="000706D0">
        <w:rPr>
          <w:rFonts w:cstheme="minorHAnsi"/>
          <w:color w:val="auto"/>
        </w:rPr>
        <w:t xml:space="preserve">Onze school is aangesloten bij het leersteuncentrum </w:t>
      </w:r>
      <w:sdt>
        <w:sdtPr>
          <w:rPr>
            <w:rFonts w:cstheme="minorHAnsi"/>
            <w:color w:val="auto"/>
          </w:rPr>
          <w:alias w:val="Geef hier de naam van het leersteuncentra"/>
          <w:tag w:val="Geef hier de naam van het leersteuncentra"/>
          <w:id w:val="1275515376"/>
          <w:placeholder>
            <w:docPart w:val="4ED98676CA3D534A8600E6F24A08FCB0"/>
          </w:placeholder>
          <w15:color w:val="A8AF37"/>
        </w:sdtPr>
        <w:sdtEndPr/>
        <w:sdtContent>
          <w:r w:rsidRPr="000706D0">
            <w:rPr>
              <w:rFonts w:cstheme="minorHAnsi"/>
              <w:color w:val="auto"/>
            </w:rPr>
            <w:t>VOKAN vzw</w:t>
          </w:r>
        </w:sdtContent>
      </w:sdt>
      <w:r w:rsidRPr="000706D0">
        <w:rPr>
          <w:rFonts w:cstheme="minorHAnsi"/>
          <w:color w:val="auto"/>
        </w:rPr>
        <w:t xml:space="preserve">. Dit leersteuncentrum biedt leersteun aan voor type basisaanbod, type 2, type 3, type 9 en </w:t>
      </w:r>
      <w:sdt>
        <w:sdtPr>
          <w:rPr>
            <w:rFonts w:cstheme="minorHAnsi"/>
            <w:color w:val="auto"/>
          </w:rPr>
          <w:alias w:val="Geef hier de types"/>
          <w:tag w:val="Geef hier de types"/>
          <w:id w:val="1248082381"/>
          <w:placeholder>
            <w:docPart w:val="E54A2341B026D0498DD27BC4C0B4EE89"/>
          </w:placeholder>
          <w15:color w:val="A8AF37"/>
        </w:sdtPr>
        <w:sdtEndPr/>
        <w:sdtContent>
          <w:r w:rsidRPr="000706D0">
            <w:rPr>
              <w:rFonts w:cstheme="minorHAnsi"/>
              <w:color w:val="auto"/>
            </w:rPr>
            <w:t>type 4 en type 7.</w:t>
          </w:r>
        </w:sdtContent>
      </w:sdt>
      <w:r w:rsidRPr="000706D0">
        <w:rPr>
          <w:rFonts w:cstheme="minorHAnsi"/>
          <w:color w:val="auto"/>
        </w:rPr>
        <w:t xml:space="preserve"> Voor type </w:t>
      </w:r>
      <w:sdt>
        <w:sdtPr>
          <w:rPr>
            <w:rFonts w:cstheme="minorHAnsi"/>
            <w:color w:val="auto"/>
          </w:rPr>
          <w:alias w:val="Geef hier de types"/>
          <w:tag w:val="Geef hier de types"/>
          <w:id w:val="-818337261"/>
          <w:placeholder>
            <w:docPart w:val="1B952AAD88F9A641BA96CB433FB6707C"/>
          </w:placeholder>
          <w15:color w:val="A8AF37"/>
        </w:sdtPr>
        <w:sdtEndPr/>
        <w:sdtContent>
          <w:r w:rsidRPr="000706D0">
            <w:rPr>
              <w:rFonts w:cstheme="minorHAnsi"/>
              <w:color w:val="auto"/>
            </w:rPr>
            <w:t>6</w:t>
          </w:r>
        </w:sdtContent>
      </w:sdt>
      <w:r w:rsidRPr="000706D0">
        <w:rPr>
          <w:rFonts w:cstheme="minorHAnsi"/>
          <w:color w:val="auto"/>
        </w:rPr>
        <w:t xml:space="preserve"> (visuele beperking) werkt dit leersteuncentrum structureel samen met het specifiek leersteuncentrum </w:t>
      </w:r>
      <w:sdt>
        <w:sdtPr>
          <w:rPr>
            <w:rFonts w:cstheme="minorHAnsi"/>
            <w:color w:val="auto"/>
          </w:rPr>
          <w:alias w:val="Geef hier de naam van het specifiek leersteuncentra"/>
          <w:tag w:val="Geef hier de naam van het specifiek leersteuncentra"/>
          <w:id w:val="1688874158"/>
          <w:placeholder>
            <w:docPart w:val="3AD2AFF68BEF674B870FE00901AF2B92"/>
          </w:placeholder>
          <w15:color w:val="A8AF37"/>
        </w:sdtPr>
        <w:sdtEndPr/>
        <w:sdtContent>
          <w:r w:rsidRPr="000706D0">
            <w:rPr>
              <w:rFonts w:cstheme="minorHAnsi"/>
              <w:color w:val="auto"/>
            </w:rPr>
            <w:t>467 (Windekind – Ganspoel – K.I. Woluwe)</w:t>
          </w:r>
        </w:sdtContent>
      </w:sdt>
    </w:p>
    <w:p w14:paraId="5C794B7E" w14:textId="77777777" w:rsidR="00D77393" w:rsidRPr="000706D0" w:rsidRDefault="00D77393" w:rsidP="00D77393">
      <w:pPr>
        <w:rPr>
          <w:rFonts w:cstheme="minorHAnsi"/>
          <w:color w:val="auto"/>
        </w:rPr>
      </w:pPr>
      <w:r w:rsidRPr="000706D0">
        <w:rPr>
          <w:rFonts w:cstheme="minorHAnsi"/>
          <w:color w:val="auto"/>
        </w:rPr>
        <w:t>De school kan leersteun aanvragen voor alle leerlingen die beschikken over een GC-verslag, een OV4-verslag of IAC-verslag. Zo’n verslag wordt opgemaakt door het CLB in overleg met de school en ouders.</w:t>
      </w:r>
    </w:p>
    <w:p w14:paraId="34520E78" w14:textId="77777777" w:rsidR="00D77393" w:rsidRPr="000706D0" w:rsidRDefault="00D77393" w:rsidP="00D77393">
      <w:pPr>
        <w:rPr>
          <w:rFonts w:cstheme="minorHAnsi"/>
          <w:color w:val="auto"/>
        </w:rPr>
      </w:pPr>
      <w:r w:rsidRPr="000706D0">
        <w:rPr>
          <w:rFonts w:cstheme="minorHAnsi"/>
          <w:color w:val="auto"/>
        </w:rPr>
        <w:t>De leerondersteuner komt naar de school. Hij/zij kan je kind, de leraar en/of het hele schoolteam ondersteunen. Het leersteuncentrum geeft het leersteuntraject van je kind vorm in overleg met de school, jou als ouder en waar mogelijk je kind zelf. Het CLB kan hierbij betrokken worden als dat nodig zou zijn.</w:t>
      </w:r>
    </w:p>
    <w:p w14:paraId="4B01E86F" w14:textId="1327C1DE" w:rsidR="00D77393" w:rsidRPr="00D77393" w:rsidRDefault="00D77393" w:rsidP="00D77393">
      <w:pPr>
        <w:rPr>
          <w:rFonts w:cstheme="minorHAnsi"/>
          <w:color w:val="auto"/>
        </w:rPr>
      </w:pPr>
      <w:r w:rsidRPr="000706D0">
        <w:rPr>
          <w:rFonts w:cstheme="minorHAnsi"/>
          <w:color w:val="auto"/>
        </w:rPr>
        <w:t xml:space="preserve">Voor algemene vragen, onduidelijkheden, onvervulde verwachtingen, … kan u terecht bij het leersteuncentrum zelf. De contactmogelijkheden staan vermeld op de website: </w:t>
      </w:r>
      <w:r w:rsidRPr="000706D0">
        <w:rPr>
          <w:rFonts w:cstheme="minorHAnsi"/>
          <w:color w:val="auto"/>
        </w:rPr>
        <w:fldChar w:fldCharType="begin"/>
      </w:r>
      <w:r w:rsidRPr="000706D0">
        <w:rPr>
          <w:rFonts w:cstheme="minorHAnsi"/>
          <w:color w:val="auto"/>
        </w:rPr>
        <w:instrText>HYPERLINK "https://www.vokan.be"</w:instrText>
      </w:r>
      <w:r w:rsidRPr="000706D0">
        <w:rPr>
          <w:rFonts w:cstheme="minorHAnsi"/>
          <w:color w:val="auto"/>
        </w:rPr>
      </w:r>
      <w:r w:rsidRPr="000706D0">
        <w:rPr>
          <w:rFonts w:cstheme="minorHAnsi"/>
          <w:color w:val="auto"/>
        </w:rPr>
        <w:fldChar w:fldCharType="separate"/>
      </w:r>
      <w:r w:rsidRPr="000706D0">
        <w:rPr>
          <w:rStyle w:val="Hyperlink"/>
          <w:rFonts w:cstheme="minorHAnsi"/>
        </w:rPr>
        <w:t>https://www.vokan.be</w:t>
      </w:r>
      <w:r w:rsidRPr="000706D0">
        <w:rPr>
          <w:rFonts w:cstheme="minorHAnsi"/>
          <w:color w:val="auto"/>
        </w:rPr>
        <w:fldChar w:fldCharType="end"/>
      </w:r>
      <w:r>
        <w:rPr>
          <w:rFonts w:cstheme="minorHAnsi"/>
          <w:color w:val="auto"/>
        </w:rPr>
        <w:t xml:space="preserve"> </w:t>
      </w:r>
    </w:p>
    <w:p w14:paraId="368BA345" w14:textId="77777777" w:rsidR="00D77393" w:rsidRDefault="00D77393" w:rsidP="00D77393">
      <w:pPr>
        <w:ind w:right="-144"/>
        <w:rPr>
          <w:rFonts w:eastAsia="Trebuchet MS" w:cs="Trebuchet MS"/>
          <w:bCs/>
          <w:color w:val="auto"/>
          <w:highlight w:val="cyan"/>
          <w:shd w:val="clear" w:color="auto" w:fill="FFE599" w:themeFill="accent4" w:themeFillTint="66"/>
        </w:rPr>
      </w:pPr>
    </w:p>
    <w:p w14:paraId="640C9A99" w14:textId="15E05B47" w:rsidR="006A3BB4" w:rsidRPr="006A3BB4" w:rsidRDefault="006A3BB4" w:rsidP="006A3BB4">
      <w:pPr>
        <w:shd w:val="clear" w:color="auto" w:fill="FFFFFF"/>
        <w:tabs>
          <w:tab w:val="left" w:pos="1080"/>
        </w:tabs>
        <w:rPr>
          <w:i/>
        </w:rPr>
      </w:pPr>
      <w:r w:rsidRPr="006A3BB4">
        <w:rPr>
          <w:i/>
        </w:rPr>
        <w:t>2.3.3  Externe begeleiders (logo, kiné,..)</w:t>
      </w:r>
    </w:p>
    <w:p w14:paraId="5293BDEA" w14:textId="77777777" w:rsidR="006A3BB4" w:rsidRPr="00AC718B" w:rsidRDefault="006A3BB4" w:rsidP="006A3BB4">
      <w:pPr>
        <w:shd w:val="clear" w:color="auto" w:fill="FFFFFF"/>
        <w:tabs>
          <w:tab w:val="left" w:pos="1080"/>
        </w:tabs>
      </w:pPr>
      <w:r w:rsidRPr="00AC718B">
        <w:t xml:space="preserve">In onze school kunnen de ouders beroep doen op zelfstandige begeleiders. Deze ondersteuning kan gebeuren tijdens de schooluren (niet leerplichtige kleuter) en de evolutie wordt besproken met het schoolteam. </w:t>
      </w:r>
    </w:p>
    <w:p w14:paraId="08E9AE26" w14:textId="77777777" w:rsidR="006A3BB4" w:rsidRDefault="006A3BB4" w:rsidP="006A3BB4">
      <w:pPr>
        <w:shd w:val="clear" w:color="auto" w:fill="FFFFFF"/>
        <w:tabs>
          <w:tab w:val="left" w:pos="1080"/>
        </w:tabs>
        <w:rPr>
          <w:rFonts w:ascii="Avenir Light" w:hAnsi="Avenir Light"/>
        </w:rPr>
      </w:pPr>
      <w:r w:rsidRPr="00AC718B">
        <w:t>Bij leerplichtige kleuters passen we de onderwijsregelgeving toe die u ook kan vinden op onze website. (zie puntje 4.6 infobrochure onderwijsregelgeving</w:t>
      </w:r>
      <w:r>
        <w:rPr>
          <w:rFonts w:ascii="Avenir Light" w:hAnsi="Avenir Light"/>
        </w:rPr>
        <w:t>)</w:t>
      </w:r>
    </w:p>
    <w:p w14:paraId="07CAB01D" w14:textId="77777777" w:rsidR="006A3BB4" w:rsidRPr="00E335B0" w:rsidRDefault="006A3BB4" w:rsidP="006A3BB4">
      <w:pPr>
        <w:shd w:val="clear" w:color="auto" w:fill="FFFFFF"/>
        <w:tabs>
          <w:tab w:val="left" w:pos="1080"/>
        </w:tabs>
        <w:rPr>
          <w:rFonts w:ascii="Avenir Light" w:hAnsi="Avenir Light"/>
        </w:rPr>
      </w:pPr>
    </w:p>
    <w:p w14:paraId="05D306E1" w14:textId="5B1A6C7D" w:rsidR="006A3BB4" w:rsidRPr="00AC718B" w:rsidRDefault="006A3BB4" w:rsidP="006A3BB4">
      <w:pPr>
        <w:shd w:val="clear" w:color="auto" w:fill="FFFFFF"/>
        <w:spacing w:after="0" w:line="240" w:lineRule="auto"/>
        <w:ind w:left="360" w:hanging="360"/>
        <w:jc w:val="both"/>
      </w:pPr>
      <w:r w:rsidRPr="006A3BB4">
        <w:rPr>
          <w:i/>
        </w:rPr>
        <w:t>2.3.4  Revalidatie/logopedie tijdens de lestijden</w:t>
      </w:r>
      <w:r w:rsidRPr="00AC718B">
        <w:t xml:space="preserve"> (zie punt 4.7 infobrochure onderwijsregelgeving)</w:t>
      </w:r>
    </w:p>
    <w:p w14:paraId="0BBB9E03" w14:textId="77777777" w:rsidR="006A3BB4" w:rsidRPr="00AC718B" w:rsidRDefault="006A3BB4" w:rsidP="006A3BB4">
      <w:pPr>
        <w:shd w:val="clear" w:color="auto" w:fill="FFFFFF"/>
        <w:jc w:val="both"/>
      </w:pPr>
    </w:p>
    <w:p w14:paraId="37A99C60" w14:textId="77777777" w:rsidR="006A3BB4" w:rsidRPr="00AC718B" w:rsidRDefault="006A3BB4" w:rsidP="006A3BB4">
      <w:r w:rsidRPr="00AC718B">
        <w:t>Er zijn twee situaties waardoor een kind afwezig kan zijn omwille van revalidatie tijdens de lestijden:</w:t>
      </w:r>
    </w:p>
    <w:p w14:paraId="00E0ED10" w14:textId="77777777" w:rsidR="006A3BB4" w:rsidRPr="00AC718B" w:rsidRDefault="006A3BB4" w:rsidP="006A3BB4">
      <w:pPr>
        <w:pStyle w:val="Opsomming"/>
        <w:spacing w:after="0" w:line="240" w:lineRule="auto"/>
        <w:ind w:left="340" w:hanging="340"/>
        <w:rPr>
          <w:rFonts w:eastAsiaTheme="minorHAnsi" w:cstheme="minorBidi"/>
          <w:lang w:eastAsia="en-US"/>
        </w:rPr>
      </w:pPr>
      <w:r w:rsidRPr="00AC718B">
        <w:rPr>
          <w:rFonts w:eastAsiaTheme="minorHAnsi" w:cstheme="minorBidi"/>
          <w:lang w:eastAsia="en-US"/>
        </w:rPr>
        <w:t>revalidatie na ziekte of ongeval (max. 150 minuten per week, verplaatsingen inbegrepen);</w:t>
      </w:r>
    </w:p>
    <w:p w14:paraId="4FF33EA7" w14:textId="77777777" w:rsidR="006A3BB4" w:rsidRPr="00AC718B" w:rsidRDefault="006A3BB4" w:rsidP="006A3BB4">
      <w:pPr>
        <w:pStyle w:val="Opsomming"/>
        <w:spacing w:line="240" w:lineRule="auto"/>
        <w:ind w:left="340" w:hanging="340"/>
        <w:contextualSpacing w:val="0"/>
        <w:rPr>
          <w:rFonts w:eastAsiaTheme="minorHAnsi" w:cstheme="minorBidi"/>
          <w:lang w:eastAsia="en-US"/>
        </w:rPr>
      </w:pPr>
      <w:r w:rsidRPr="00AC718B">
        <w:rPr>
          <w:rFonts w:eastAsiaTheme="minorHAnsi" w:cstheme="minorBidi"/>
          <w:lang w:eastAsia="en-US"/>
        </w:rPr>
        <w:t>revalidatie voor kinderen met een specifieke onderwijsgerelateerde behoefte waarvoor een handelingsgericht advies is gegeven (max. 150 minuten per week, verplaatsingen inbegrepen).</w:t>
      </w:r>
    </w:p>
    <w:p w14:paraId="327FF666" w14:textId="1FC0CC02" w:rsidR="006A3BB4" w:rsidRPr="00AC718B" w:rsidRDefault="006A3BB4" w:rsidP="006A3BB4">
      <w:r w:rsidRPr="00AC718B">
        <w:t>Ouders moeten toestemming vragen aan de directeur om hun kind revalidatie te laten volgen tijdens de lestijden.  Om een beslissing te kunnen nemen om revalidatie na ziekte of ongeval toe te staan, moet de school over een dossier beschikken dat minstens de volgende elementen bevat:</w:t>
      </w:r>
    </w:p>
    <w:p w14:paraId="721C84B6" w14:textId="77777777" w:rsidR="006A3BB4" w:rsidRPr="00AC718B" w:rsidRDefault="006A3BB4" w:rsidP="006A3BB4">
      <w:pPr>
        <w:pStyle w:val="Opsomming"/>
        <w:spacing w:after="120" w:line="240" w:lineRule="auto"/>
        <w:ind w:left="340" w:hanging="340"/>
        <w:rPr>
          <w:rFonts w:eastAsiaTheme="minorHAnsi" w:cstheme="minorBidi"/>
          <w:lang w:eastAsia="en-US"/>
        </w:rPr>
      </w:pPr>
      <w:r w:rsidRPr="00AC718B">
        <w:rPr>
          <w:rFonts w:eastAsiaTheme="minorHAnsi" w:cstheme="minorBidi"/>
          <w:lang w:eastAsia="en-US"/>
        </w:rPr>
        <w:t>een verklaring van de ouders waaruit blijkt dat de revalidatie tijdens de lestijden moet plaatsvinden;</w:t>
      </w:r>
    </w:p>
    <w:p w14:paraId="4B1C3C44" w14:textId="77777777" w:rsidR="006A3BB4" w:rsidRPr="00AC718B" w:rsidRDefault="006A3BB4" w:rsidP="006A3BB4">
      <w:pPr>
        <w:pStyle w:val="Opsomming"/>
        <w:spacing w:after="120" w:line="240" w:lineRule="auto"/>
        <w:ind w:left="340" w:hanging="340"/>
        <w:rPr>
          <w:rFonts w:eastAsiaTheme="minorHAnsi" w:cstheme="minorBidi"/>
          <w:lang w:eastAsia="en-US"/>
        </w:rPr>
      </w:pPr>
      <w:r w:rsidRPr="00AC718B">
        <w:rPr>
          <w:rFonts w:eastAsiaTheme="minorHAnsi" w:cstheme="minorBidi"/>
          <w:lang w:eastAsia="en-US"/>
        </w:rPr>
        <w:t>een medisch attest waaruit de noodzakelijkheid, de frequentie en de duur van de revalidatie blijkt;</w:t>
      </w:r>
    </w:p>
    <w:p w14:paraId="1540EA2D" w14:textId="77777777" w:rsidR="006A3BB4" w:rsidRPr="00AC718B" w:rsidRDefault="006A3BB4" w:rsidP="006A3BB4">
      <w:pPr>
        <w:pStyle w:val="Opsomming"/>
        <w:spacing w:after="120" w:line="240" w:lineRule="auto"/>
        <w:ind w:left="340" w:hanging="340"/>
        <w:rPr>
          <w:rFonts w:eastAsiaTheme="minorHAnsi" w:cstheme="minorBidi"/>
          <w:lang w:eastAsia="en-US"/>
        </w:rPr>
      </w:pPr>
      <w:r w:rsidRPr="00AC718B">
        <w:rPr>
          <w:rFonts w:eastAsiaTheme="minorHAnsi" w:cstheme="minorBidi"/>
          <w:lang w:eastAsia="en-US"/>
        </w:rPr>
        <w:t>een advies van het CLB, geformuleerd na overleg met klassenraad en ouders, dat motiveert waarom de revalidatie tijdens de lestijden vereist is;</w:t>
      </w:r>
    </w:p>
    <w:p w14:paraId="76648248" w14:textId="77777777" w:rsidR="006A3BB4" w:rsidRPr="00AC718B" w:rsidRDefault="006A3BB4" w:rsidP="006A3BB4">
      <w:pPr>
        <w:pStyle w:val="Opsomming"/>
        <w:spacing w:line="240" w:lineRule="auto"/>
        <w:ind w:left="340" w:hanging="340"/>
        <w:contextualSpacing w:val="0"/>
        <w:rPr>
          <w:rFonts w:eastAsiaTheme="minorHAnsi" w:cstheme="minorBidi"/>
          <w:lang w:eastAsia="en-US"/>
        </w:rPr>
      </w:pPr>
      <w:r w:rsidRPr="00AC718B">
        <w:rPr>
          <w:rFonts w:eastAsiaTheme="minorHAnsi" w:cstheme="minorBidi"/>
          <w:lang w:eastAsia="en-US"/>
        </w:rPr>
        <w:t>een toestemming van de directeur voor een periode die de duur van de behandeling, vermeld in het medisch attest, niet kan overschrijden.</w:t>
      </w:r>
    </w:p>
    <w:p w14:paraId="20B91984" w14:textId="425F1EFA" w:rsidR="006A3BB4" w:rsidRPr="00AC718B" w:rsidRDefault="006A3BB4" w:rsidP="006A3BB4">
      <w:r w:rsidRPr="00AC718B">
        <w:t>Om een beslissing te kunnen nemen om revalidatie toe te staan voor de leerling met een specifieke onderwijsgerelateerde behoefte waarvoor een handelingsgericht advies is gegeven, moet de school over een dossier beschikken dat minstens de volgende elementen bevat:</w:t>
      </w:r>
    </w:p>
    <w:p w14:paraId="7814ADB9" w14:textId="77777777" w:rsidR="006A3BB4" w:rsidRPr="00AC718B" w:rsidRDefault="006A3BB4" w:rsidP="006C276F">
      <w:pPr>
        <w:pStyle w:val="Lijstalinea"/>
        <w:numPr>
          <w:ilvl w:val="0"/>
          <w:numId w:val="17"/>
        </w:numPr>
        <w:spacing w:after="0" w:line="240" w:lineRule="auto"/>
        <w:ind w:left="340" w:hanging="340"/>
        <w:outlineLvl w:val="9"/>
        <w:rPr>
          <w:rFonts w:eastAsiaTheme="minorHAnsi" w:cstheme="minorBidi"/>
          <w:lang w:eastAsia="en-US"/>
        </w:rPr>
      </w:pPr>
      <w:r w:rsidRPr="00AC718B">
        <w:rPr>
          <w:rFonts w:eastAsiaTheme="minorHAnsi" w:cstheme="minorBidi"/>
          <w:lang w:eastAsia="en-US"/>
        </w:rPr>
        <w:t>een verklaring van de ouders waaruit blijkt dat de revalidatie tijdens de lestijden moet plaatsvinden;</w:t>
      </w:r>
    </w:p>
    <w:p w14:paraId="4C598B11" w14:textId="77777777" w:rsidR="006A3BB4" w:rsidRPr="00AC718B" w:rsidRDefault="006A3BB4" w:rsidP="006A3BB4">
      <w:pPr>
        <w:pStyle w:val="Opsomming"/>
        <w:spacing w:after="0" w:line="240" w:lineRule="auto"/>
        <w:ind w:left="340" w:hanging="340"/>
        <w:contextualSpacing w:val="0"/>
        <w:rPr>
          <w:rFonts w:eastAsiaTheme="minorHAnsi" w:cstheme="minorBidi"/>
          <w:lang w:eastAsia="en-US"/>
        </w:rPr>
      </w:pPr>
      <w:r w:rsidRPr="00AC718B">
        <w:rPr>
          <w:rFonts w:eastAsiaTheme="minorHAnsi" w:cstheme="minorBidi"/>
          <w:lang w:eastAsia="en-US"/>
        </w:rPr>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dit advies van het CLB gelijktijdig afgeleverd worden;</w:t>
      </w:r>
    </w:p>
    <w:p w14:paraId="2238E491" w14:textId="77777777" w:rsidR="006A3BB4" w:rsidRPr="00AC718B" w:rsidRDefault="006A3BB4" w:rsidP="006A3BB4">
      <w:pPr>
        <w:pStyle w:val="Opsomming"/>
        <w:spacing w:after="120" w:line="240" w:lineRule="auto"/>
        <w:ind w:left="340" w:hanging="340"/>
        <w:rPr>
          <w:rFonts w:eastAsiaTheme="minorHAnsi" w:cstheme="minorBidi"/>
          <w:lang w:eastAsia="en-US"/>
        </w:rPr>
      </w:pPr>
      <w:r w:rsidRPr="00AC718B">
        <w:rPr>
          <w:rFonts w:eastAsiaTheme="minorHAnsi" w:cstheme="minorBidi"/>
          <w:lang w:eastAsia="en-US"/>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7BA55CE6" w14:textId="77777777" w:rsidR="006A3BB4" w:rsidRPr="00AC718B" w:rsidRDefault="006A3BB4" w:rsidP="006A3BB4">
      <w:pPr>
        <w:pStyle w:val="Opsomming"/>
        <w:spacing w:after="120" w:line="240" w:lineRule="auto"/>
        <w:ind w:left="340" w:hanging="340"/>
        <w:rPr>
          <w:rFonts w:eastAsiaTheme="minorHAnsi" w:cstheme="minorBidi"/>
          <w:lang w:eastAsia="en-US"/>
        </w:rPr>
      </w:pPr>
      <w:r w:rsidRPr="00AC718B">
        <w:rPr>
          <w:rFonts w:eastAsiaTheme="minorHAnsi" w:cstheme="minorBidi"/>
          <w:lang w:eastAsia="en-US"/>
        </w:rPr>
        <w:t>een toestemming van de directeur, die jaarlijks vernieuwd en gemotiveerd moet worden, rekening houdend met het evaluatieverslag van de revalidatieverstrekker.</w:t>
      </w:r>
    </w:p>
    <w:p w14:paraId="11E9D5AC" w14:textId="77777777" w:rsidR="006A3BB4" w:rsidRPr="00AC718B" w:rsidRDefault="006A3BB4" w:rsidP="006A3BB4">
      <w:r w:rsidRPr="00AC718B">
        <w:t>De directeur van de school neemt, op basis van de verzamelde documenten, de uiteindelijke beslissing of de revalidatie tijdens de lestijden kan plaatsvinden of niet. Deze beslissing wordt door de school aan de ouders meegedeeld.</w:t>
      </w:r>
    </w:p>
    <w:p w14:paraId="33BAB4DF" w14:textId="67D9093D" w:rsidR="00DC204E" w:rsidRPr="000706D0" w:rsidRDefault="00DC204E" w:rsidP="00DC204E">
      <w:pPr>
        <w:pStyle w:val="Kop2"/>
        <w:numPr>
          <w:ilvl w:val="0"/>
          <w:numId w:val="0"/>
        </w:numPr>
        <w:ind w:left="737" w:hanging="737"/>
        <w:rPr>
          <w:rFonts w:eastAsiaTheme="minorHAnsi" w:cstheme="minorBidi"/>
          <w:bCs/>
          <w:szCs w:val="20"/>
        </w:rPr>
      </w:pPr>
      <w:r w:rsidRPr="000706D0">
        <w:rPr>
          <w:rFonts w:eastAsiaTheme="minorHAnsi" w:cstheme="minorBidi"/>
          <w:bCs/>
          <w:szCs w:val="20"/>
        </w:rPr>
        <w:t>2.3.5  Buitengewone basisschool</w:t>
      </w:r>
    </w:p>
    <w:p w14:paraId="1CB997EB" w14:textId="77777777" w:rsidR="00DC204E" w:rsidRDefault="00DC204E" w:rsidP="00DC204E">
      <w:pPr>
        <w:ind w:right="-144"/>
      </w:pPr>
      <w:r w:rsidRPr="000706D0">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1FD36DF5" w14:textId="77777777" w:rsidR="007038D2" w:rsidRDefault="007038D2" w:rsidP="00A11E63"/>
    <w:bookmarkStart w:id="38" w:name="_Ref60913640"/>
    <w:bookmarkStart w:id="39" w:name="_Ref66443293"/>
    <w:bookmarkStart w:id="40" w:name="_Ref68004956"/>
    <w:p w14:paraId="530D24F5"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3899C456" w14:textId="77777777" w:rsidR="00A11E63" w:rsidRPr="005A62EF" w:rsidRDefault="006A0882" w:rsidP="00ED0FF3">
      <w:pPr>
        <w:pStyle w:val="Kop2"/>
        <w:shd w:val="clear" w:color="auto" w:fill="AE2081"/>
        <w:rPr>
          <w:color w:val="FFFFFF" w:themeColor="background1"/>
        </w:rPr>
      </w:pPr>
      <w:bookmarkStart w:id="41" w:name="_Ref72843876"/>
      <w:r w:rsidRPr="00D73206">
        <w:rPr>
          <w:bCs/>
          <w:noProof/>
          <w:color w:val="FFFFFF" w:themeColor="background1"/>
          <w:lang w:eastAsia="nl-BE"/>
        </w:rPr>
        <w:drawing>
          <wp:anchor distT="0" distB="0" distL="114300" distR="114300" simplePos="0" relativeHeight="251658265" behindDoc="0" locked="0" layoutInCell="1" allowOverlap="1" wp14:anchorId="3F453A7B" wp14:editId="3F07397D">
            <wp:simplePos x="0" y="0"/>
            <wp:positionH relativeFrom="column">
              <wp:posOffset>-790575</wp:posOffset>
            </wp:positionH>
            <wp:positionV relativeFrom="paragraph">
              <wp:posOffset>328295</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38"/>
      <w:bookmarkEnd w:id="39"/>
      <w:bookmarkEnd w:id="40"/>
      <w:bookmarkEnd w:id="41"/>
    </w:p>
    <w:p w14:paraId="7E0DDD5F" w14:textId="18278F60"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p>
    <w:p w14:paraId="17178E32" w14:textId="6359B0AC" w:rsidR="00A11E63" w:rsidRDefault="00A11E63" w:rsidP="00951525">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 xml:space="preserve">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EndPr/>
        <w:sdtContent>
          <w:r w:rsidR="00D725AE">
            <w:rPr>
              <w:rFonts w:eastAsia="Times New Roman"/>
              <w:szCs w:val="24"/>
              <w:lang w:val="nl-NL" w:eastAsia="nl-NL"/>
            </w:rPr>
            <w:t xml:space="preserve">als ouder </w:t>
          </w:r>
          <w:r w:rsidR="00561A66">
            <w:rPr>
              <w:rFonts w:eastAsia="Times New Roman"/>
              <w:szCs w:val="24"/>
              <w:lang w:val="nl-NL" w:eastAsia="nl-NL"/>
            </w:rPr>
            <w:t xml:space="preserve">een schriftelijke </w:t>
          </w:r>
        </w:sdtContent>
      </w:sdt>
      <w:r w:rsidRPr="00CB2A17">
        <w:rPr>
          <w:lang w:val="nl-NL" w:eastAsia="nl-NL"/>
        </w:rPr>
        <w:t>aanvraag indienen bij de directeur en een medisch attest toevoegen</w:t>
      </w:r>
      <w:r>
        <w:rPr>
          <w:lang w:val="nl-NL" w:eastAsia="nl-NL"/>
        </w:rPr>
        <w:t>.</w:t>
      </w: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77777777" w:rsidR="00A11E63" w:rsidRDefault="00A11E63" w:rsidP="00561A66">
      <w:pPr>
        <w:pStyle w:val="Opsomming"/>
        <w:ind w:left="284"/>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561A66">
      <w:pPr>
        <w:pStyle w:val="Opsomming"/>
        <w:ind w:left="284"/>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561A66">
      <w:pPr>
        <w:pStyle w:val="Opsomming"/>
        <w:ind w:left="284"/>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561A66">
      <w:pPr>
        <w:pStyle w:val="Opsomming"/>
        <w:ind w:left="284"/>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561A66">
      <w:pPr>
        <w:pStyle w:val="Opsomming"/>
        <w:ind w:left="284"/>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921AE2" w:rsidRDefault="00A11E63" w:rsidP="00561A66">
      <w:pPr>
        <w:pStyle w:val="Opsomming"/>
        <w:spacing w:after="0" w:line="288" w:lineRule="auto"/>
        <w:ind w:left="284"/>
        <w:contextualSpacing w:val="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561A66">
      <w:pPr>
        <w:pStyle w:val="Opsomming"/>
        <w:spacing w:after="0" w:line="288" w:lineRule="auto"/>
        <w:ind w:left="284"/>
        <w:contextualSpacing w:val="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561A66">
      <w:pPr>
        <w:pStyle w:val="Opsomming"/>
        <w:ind w:left="284"/>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We 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561A66">
      <w:pPr>
        <w:pStyle w:val="Opsomming"/>
        <w:ind w:left="284"/>
        <w:rPr>
          <w:lang w:val="nl-NL"/>
        </w:rPr>
      </w:pPr>
      <w:r w:rsidRPr="00091DAF">
        <w:rPr>
          <w:lang w:val="nl-NL" w:eastAsia="nl-NL"/>
        </w:rPr>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proofErr w:type="spellStart"/>
      <w:r w:rsidRPr="00C70E32">
        <w:rPr>
          <w:lang w:val="nl-NL" w:eastAsia="nl-NL"/>
        </w:rPr>
        <w:t>Bednet</w:t>
      </w:r>
      <w:proofErr w:type="spellEnd"/>
      <w:r w:rsidR="00C70E32">
        <w:rPr>
          <w:lang w:val="nl-NL" w:eastAsia="nl-NL"/>
        </w:rPr>
        <w:t xml:space="preserve"> (</w:t>
      </w:r>
      <w:hyperlink r:id="rId86"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013D415A" w:rsidR="00A11E63" w:rsidRDefault="00A11E63" w:rsidP="004B6551">
      <w:pPr>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2C17AE">
            <w:rPr>
              <w:rFonts w:eastAsia="Times New Roman"/>
              <w:szCs w:val="24"/>
              <w:lang w:val="nl-NL" w:eastAsia="nl-NL"/>
            </w:rPr>
            <w:t>de directeur</w:t>
          </w:r>
        </w:sdtContent>
      </w:sdt>
    </w:p>
    <w:bookmarkStart w:id="42" w:name="_Ref60913648"/>
    <w:bookmarkStart w:id="43" w:name="_Ref66443339"/>
    <w:bookmarkStart w:id="44" w:name="_Ref72840146"/>
    <w:p w14:paraId="0F6989D2"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4D98F181" w14:textId="16C8B6D5" w:rsidR="00A11E63" w:rsidRPr="005A62EF" w:rsidRDefault="006A0882" w:rsidP="00ED0FF3">
      <w:pPr>
        <w:pStyle w:val="Kop2"/>
        <w:shd w:val="clear" w:color="auto" w:fill="A8AF37"/>
        <w:rPr>
          <w:color w:val="FFFFFF" w:themeColor="background1"/>
        </w:rPr>
      </w:pPr>
      <w:bookmarkStart w:id="45" w:name="_Ref72843886"/>
      <w:r w:rsidRPr="00973A0F">
        <w:rPr>
          <w:bCs/>
          <w:noProof/>
          <w:color w:val="FFFFFF" w:themeColor="background1"/>
          <w:lang w:eastAsia="nl-BE"/>
        </w:rPr>
        <w:drawing>
          <wp:anchor distT="0" distB="0" distL="114300" distR="114300" simplePos="0" relativeHeight="251658266" behindDoc="0" locked="0" layoutInCell="1" allowOverlap="1" wp14:anchorId="5A3AE538" wp14:editId="3F9B82FE">
            <wp:simplePos x="0" y="0"/>
            <wp:positionH relativeFrom="column">
              <wp:posOffset>-787400</wp:posOffset>
            </wp:positionH>
            <wp:positionV relativeFrom="paragraph">
              <wp:posOffset>320040</wp:posOffset>
            </wp:positionV>
            <wp:extent cx="565785" cy="565785"/>
            <wp:effectExtent l="0" t="0" r="5715" b="5715"/>
            <wp:wrapThrough wrapText="bothSides">
              <wp:wrapPolygon edited="0">
                <wp:start x="13091" y="0"/>
                <wp:lineTo x="727" y="13091"/>
                <wp:lineTo x="727" y="15273"/>
                <wp:lineTo x="1455" y="19636"/>
                <wp:lineTo x="2182" y="21091"/>
                <wp:lineTo x="8000" y="21091"/>
                <wp:lineTo x="8727" y="19636"/>
                <wp:lineTo x="15273" y="13091"/>
                <wp:lineTo x="20364" y="6545"/>
                <wp:lineTo x="21091" y="4364"/>
                <wp:lineTo x="18909" y="0"/>
                <wp:lineTo x="13091"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2"/>
      <w:bookmarkEnd w:id="43"/>
      <w:bookmarkEnd w:id="44"/>
      <w:bookmarkEnd w:id="45"/>
    </w:p>
    <w:bookmarkStart w:id="46" w:name="_Ref66443352" w:displacedByCustomXml="next"/>
    <w:bookmarkStart w:id="47" w:name="_Ref60913653" w:displacedByCustomXml="next"/>
    <w:sdt>
      <w:sdtPr>
        <w:rPr>
          <w:rFonts w:eastAsia="Times New Roman"/>
          <w:b/>
          <w:bCs/>
          <w:szCs w:val="24"/>
          <w:lang w:val="nl-NL" w:eastAsia="nl-NL"/>
        </w:rPr>
        <w:alias w:val="Geef hier EHBO-stappenplan"/>
        <w:tag w:val="Geef hier EHBO-stappenplan"/>
        <w:id w:val="-2003423763"/>
        <w:placeholder>
          <w:docPart w:val="83AC3AAD7C604F42A7A9947C78132B0F"/>
        </w:placeholder>
        <w15:color w:val="A8AF37"/>
      </w:sdtPr>
      <w:sdtEndPr/>
      <w:sdtContent>
        <w:sdt>
          <w:sdtPr>
            <w:rPr>
              <w:lang w:val="nl-NL" w:eastAsia="nl-NL"/>
            </w:rPr>
            <w:alias w:val="Geef hier EHBO-stappenplan"/>
            <w:tag w:val="Geef hier EHBO-stappenplan"/>
            <w:id w:val="315621637"/>
            <w:placeholder>
              <w:docPart w:val="7B0645B8EBF63A489569FBE36E0A992F"/>
            </w:placeholder>
            <w15:color w:val="A8AF37"/>
          </w:sdtPr>
          <w:sdtEndPr>
            <w:rPr>
              <w:rFonts w:eastAsia="Times New Roman"/>
              <w:b/>
              <w:bCs/>
              <w:szCs w:val="24"/>
            </w:rPr>
          </w:sdtEndPr>
          <w:sdtContent>
            <w:p w14:paraId="460B0CEE" w14:textId="44F69A33" w:rsidR="00661404" w:rsidRPr="008D3DA5" w:rsidRDefault="00661404" w:rsidP="001706EC">
              <w:pPr>
                <w:rPr>
                  <w:lang w:val="nl-NL" w:eastAsia="nl-NL"/>
                </w:rPr>
              </w:pPr>
              <w:r w:rsidRPr="008D3DA5">
                <w:rPr>
                  <w:lang w:val="nl-NL" w:eastAsia="nl-NL"/>
                </w:rPr>
                <w:t>Zieke kleuters horen thuis. Wanneer uw kleuter gedurende een langere periode afwezig blijft, gelieve de school te verwittigen.</w:t>
              </w:r>
            </w:p>
            <w:p w14:paraId="30FBDFAA" w14:textId="77777777" w:rsidR="00661404" w:rsidRDefault="00661404" w:rsidP="00661404">
              <w:pPr>
                <w:spacing w:after="180"/>
                <w:rPr>
                  <w:lang w:val="nl-NL" w:eastAsia="nl-NL"/>
                </w:rPr>
              </w:pPr>
              <w:r w:rsidRPr="008D3DA5">
                <w:rPr>
                  <w:lang w:val="nl-NL" w:eastAsia="nl-NL"/>
                </w:rPr>
                <w:t>Als je kind ziek wordt of zich onwel voelt op school, zullen we jou of een andere opgegeven contactpersoon verwittigen en vragen we, indien nodig, om je kind op te halen.</w:t>
              </w:r>
            </w:p>
            <w:p w14:paraId="6F779512" w14:textId="77777777" w:rsidR="000E2E75" w:rsidRDefault="000E2E75" w:rsidP="00661404">
              <w:pPr>
                <w:spacing w:after="180"/>
                <w:rPr>
                  <w:b/>
                  <w:lang w:val="nl-NL" w:eastAsia="nl-NL"/>
                </w:rPr>
              </w:pPr>
            </w:p>
            <w:p w14:paraId="714E6E31" w14:textId="7F6F64B6" w:rsidR="00661404" w:rsidRPr="00661404" w:rsidRDefault="00661404" w:rsidP="00661404">
              <w:pPr>
                <w:spacing w:after="180"/>
                <w:rPr>
                  <w:b/>
                  <w:lang w:val="nl-NL" w:eastAsia="nl-NL"/>
                </w:rPr>
              </w:pPr>
              <w:r w:rsidRPr="00661404">
                <w:rPr>
                  <w:b/>
                  <w:lang w:val="nl-NL" w:eastAsia="nl-NL"/>
                </w:rPr>
                <w:t>Wat te doen bij een ongeval?</w:t>
              </w:r>
            </w:p>
            <w:p w14:paraId="68E65053" w14:textId="5260A4EE" w:rsidR="00661404" w:rsidRPr="008D3DA5" w:rsidRDefault="00661404" w:rsidP="00661404">
              <w:pPr>
                <w:spacing w:after="180"/>
                <w:rPr>
                  <w:lang w:val="nl-NL" w:eastAsia="nl-NL"/>
                </w:rPr>
              </w:pPr>
              <w:r w:rsidRPr="008D3DA5">
                <w:rPr>
                  <w:lang w:val="nl-NL" w:eastAsia="nl-NL"/>
                </w:rPr>
                <w:t xml:space="preserve">-U laat zo vlug mogelijk een aangifteformulier invullen op school en geneeskundig getuigschrift van vaststelling (te verkrijgen op de school) door de arts die de eerste zorgen toediende. </w:t>
              </w:r>
            </w:p>
            <w:p w14:paraId="66A46A2D" w14:textId="60A424A9" w:rsidR="00661404" w:rsidRPr="008D3DA5" w:rsidRDefault="00661404" w:rsidP="00661404">
              <w:pPr>
                <w:spacing w:after="180"/>
                <w:rPr>
                  <w:lang w:val="nl-NL" w:eastAsia="nl-NL"/>
                </w:rPr>
              </w:pPr>
              <w:r w:rsidRPr="008D3DA5">
                <w:rPr>
                  <w:lang w:val="nl-NL" w:eastAsia="nl-NL"/>
                </w:rPr>
                <w:t>-U vereffent zelf alle rekeningen en u verzoekt uw ziekenfonds om terugbetaling.</w:t>
              </w:r>
            </w:p>
            <w:p w14:paraId="4C8A1B03" w14:textId="77777777" w:rsidR="00661404" w:rsidRPr="008D3DA5" w:rsidRDefault="00661404" w:rsidP="00661404">
              <w:pPr>
                <w:spacing w:after="180"/>
                <w:rPr>
                  <w:lang w:val="nl-NL" w:eastAsia="nl-NL"/>
                </w:rPr>
              </w:pPr>
              <w:r w:rsidRPr="008D3DA5">
                <w:rPr>
                  <w:lang w:val="nl-NL" w:eastAsia="nl-NL"/>
                </w:rPr>
                <w:t>Daar zal men het attest van tussenkomst invullen, waaruit het door u betaalde deel van de onkosten blijkt. U vraagt dus bij het ziekenfonds een kwijtschrift.</w:t>
              </w:r>
            </w:p>
            <w:p w14:paraId="1A6F195C" w14:textId="5751FD1B" w:rsidR="00661404" w:rsidRPr="008D3DA5" w:rsidRDefault="00661404" w:rsidP="00661404">
              <w:pPr>
                <w:spacing w:after="180"/>
                <w:rPr>
                  <w:lang w:val="nl-NL" w:eastAsia="nl-NL"/>
                </w:rPr>
              </w:pPr>
              <w:r w:rsidRPr="008D3DA5">
                <w:rPr>
                  <w:lang w:val="nl-NL" w:eastAsia="nl-NL"/>
                </w:rPr>
                <w:t>-Indien u onkosten maakt bij de apotheek die betrekking hebben met het ongeval moet u dat aan de apotheker melden dat dit onkosten zijn voor de verzekering.</w:t>
              </w:r>
            </w:p>
            <w:p w14:paraId="548640F1" w14:textId="4122E72B" w:rsidR="00661404" w:rsidRPr="008D3DA5" w:rsidRDefault="00661404" w:rsidP="00661404">
              <w:pPr>
                <w:spacing w:after="180"/>
                <w:rPr>
                  <w:lang w:val="nl-NL" w:eastAsia="nl-NL"/>
                </w:rPr>
              </w:pPr>
              <w:r w:rsidRPr="008D3DA5">
                <w:rPr>
                  <w:lang w:val="nl-NL" w:eastAsia="nl-NL"/>
                </w:rPr>
                <w:t xml:space="preserve">-Kwijtschrift en ev. apothekersbriefje terug binnenbrengen op het secretariaat De verzending van de documenten gebeurt door het secretariaat van de school. </w:t>
              </w:r>
            </w:p>
            <w:p w14:paraId="3D76536A" w14:textId="730B413F" w:rsidR="00661404" w:rsidRPr="008D3DA5" w:rsidRDefault="00661404" w:rsidP="00661404">
              <w:pPr>
                <w:spacing w:after="180"/>
                <w:rPr>
                  <w:lang w:val="nl-NL" w:eastAsia="nl-NL"/>
                </w:rPr>
              </w:pPr>
              <w:r w:rsidRPr="008D3DA5">
                <w:rPr>
                  <w:lang w:val="nl-NL" w:eastAsia="nl-NL"/>
                </w:rPr>
                <w:t>-Bij ernstige gevallen, waarbij de genezing langer dan twee maanden kan uitblijven, moet de aangifte onmiddellijk na de eerste medische vaststellingen ingezonden worden via de school. Dit geldt eveneens voor kwetsuren aan de tanden.</w:t>
              </w:r>
            </w:p>
            <w:p w14:paraId="7F6AD8A1" w14:textId="77777777" w:rsidR="00661404" w:rsidRPr="008D3DA5" w:rsidRDefault="00661404" w:rsidP="00661404">
              <w:pPr>
                <w:spacing w:after="180"/>
                <w:rPr>
                  <w:lang w:val="nl-NL" w:eastAsia="nl-NL"/>
                </w:rPr>
              </w:pPr>
              <w:r w:rsidRPr="008D3DA5">
                <w:rPr>
                  <w:lang w:val="nl-NL" w:eastAsia="nl-NL"/>
                </w:rPr>
                <w:t>Als de lichamelijke schade tanden betreft, dient u het document “attest vaststelling van tanden mondletsels ten gevolge van een schoolongeval” ingevuld door de tandarts aan de school te bezorgen. Dit document kan u bekomen op de school.</w:t>
              </w:r>
            </w:p>
            <w:p w14:paraId="0B9E4738" w14:textId="77777777" w:rsidR="00661404" w:rsidRPr="008D3DA5" w:rsidRDefault="00661404" w:rsidP="00661404">
              <w:pPr>
                <w:spacing w:after="180"/>
                <w:rPr>
                  <w:lang w:val="nl-NL" w:eastAsia="nl-NL"/>
                </w:rPr>
              </w:pPr>
              <w:r w:rsidRPr="008D3DA5">
                <w:rPr>
                  <w:lang w:val="nl-NL" w:eastAsia="nl-NL"/>
                </w:rPr>
                <w:t>We vestigen er uw aandacht op, beste ouders dat uw kind op school en daarbuiten zelf verantwoordelijk is voor zijn/haar schoolgerei, kleding, fiets en al wat uw kind mee naar school neemt. Dit alles valt buiten de schoolverzekering.</w:t>
              </w:r>
            </w:p>
            <w:p w14:paraId="521ED57B" w14:textId="77777777" w:rsidR="00661404" w:rsidRPr="008D3DA5" w:rsidRDefault="00661404" w:rsidP="00661404">
              <w:pPr>
                <w:spacing w:after="180"/>
                <w:rPr>
                  <w:lang w:val="nl-NL" w:eastAsia="nl-NL"/>
                </w:rPr>
              </w:pPr>
              <w:r w:rsidRPr="008D3DA5">
                <w:rPr>
                  <w:lang w:val="nl-NL" w:eastAsia="nl-NL"/>
                </w:rPr>
                <w:t xml:space="preserve">De school kan in geval van beschadiging, verlies of diefstal nooit verantwoordelijk worden gesteld. Juwelen, armbanden, kettinkjes e.d. dus beter thuislaten. </w:t>
              </w:r>
            </w:p>
            <w:p w14:paraId="45420D38" w14:textId="11D30BEB" w:rsidR="00661404" w:rsidRPr="008D3DA5" w:rsidRDefault="00661404" w:rsidP="00661404">
              <w:pPr>
                <w:spacing w:after="180"/>
                <w:rPr>
                  <w:lang w:val="nl-NL" w:eastAsia="nl-NL"/>
                </w:rPr>
              </w:pPr>
              <w:r w:rsidRPr="008D3DA5">
                <w:rPr>
                  <w:lang w:val="nl-NL" w:eastAsia="nl-NL"/>
                </w:rPr>
                <w:t>Op school worden de gevonden</w:t>
              </w:r>
              <w:r>
                <w:rPr>
                  <w:lang w:val="nl-NL" w:eastAsia="nl-NL"/>
                </w:rPr>
                <w:t xml:space="preserve"> voorwerpen bewaard. De juf</w:t>
              </w:r>
              <w:r w:rsidRPr="008D3DA5">
                <w:rPr>
                  <w:lang w:val="nl-NL" w:eastAsia="nl-NL"/>
                </w:rPr>
                <w:t xml:space="preserve"> van uw kind informeert u waar u voor de “gevonden” voorwerpen terecht kan.</w:t>
              </w:r>
            </w:p>
            <w:p w14:paraId="70383A76" w14:textId="7ACA9742" w:rsidR="00661404" w:rsidRPr="00661404" w:rsidRDefault="00661404" w:rsidP="00661404">
              <w:pPr>
                <w:spacing w:after="180"/>
                <w:rPr>
                  <w:lang w:val="nl-NL" w:eastAsia="nl-NL"/>
                </w:rPr>
              </w:pPr>
              <w:r w:rsidRPr="008D3DA5">
                <w:rPr>
                  <w:lang w:val="nl-NL" w:eastAsia="nl-NL"/>
                </w:rPr>
                <w:t>Algemene voorwaarden van de polis bevinden zich op het secretariaat</w:t>
              </w:r>
              <w:r w:rsidR="001706EC">
                <w:rPr>
                  <w:lang w:val="nl-NL" w:eastAsia="nl-NL"/>
                </w:rPr>
                <w:t>. Ons schoolbestuur heeft een verzekering afgesloten bij KBC.</w:t>
              </w:r>
            </w:p>
          </w:sdtContent>
        </w:sdt>
        <w:p w14:paraId="15F41B47" w14:textId="6F0A178C" w:rsidR="00967A20" w:rsidRPr="003700B8" w:rsidRDefault="00B912ED" w:rsidP="00967A20">
          <w:pPr>
            <w:rPr>
              <w:b/>
              <w:bCs/>
            </w:rPr>
          </w:pPr>
        </w:p>
      </w:sdtContent>
    </w:sdt>
    <w:bookmarkStart w:id="48" w:name="_Ref72840154"/>
    <w:p w14:paraId="0A508FEF"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0FEBC800" w14:textId="20A289D1" w:rsidR="00A11E63" w:rsidRPr="005A62EF" w:rsidRDefault="006A0882" w:rsidP="00ED0FF3">
      <w:pPr>
        <w:pStyle w:val="Kop2"/>
        <w:shd w:val="clear" w:color="auto" w:fill="4CBCC5"/>
        <w:rPr>
          <w:color w:val="FFFFFF" w:themeColor="background1"/>
        </w:rPr>
      </w:pPr>
      <w:bookmarkStart w:id="49" w:name="_Ref72843893"/>
      <w:r w:rsidRPr="00973A0F">
        <w:rPr>
          <w:bCs/>
          <w:noProof/>
          <w:color w:val="FFFFFF" w:themeColor="background1"/>
          <w:lang w:eastAsia="nl-BE"/>
        </w:rPr>
        <w:drawing>
          <wp:anchor distT="0" distB="0" distL="114300" distR="114300" simplePos="0" relativeHeight="251658267" behindDoc="0" locked="0" layoutInCell="1" allowOverlap="1" wp14:anchorId="196F618E" wp14:editId="381D5F9F">
            <wp:simplePos x="0" y="0"/>
            <wp:positionH relativeFrom="column">
              <wp:posOffset>-807085</wp:posOffset>
            </wp:positionH>
            <wp:positionV relativeFrom="paragraph">
              <wp:posOffset>324485</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47"/>
      <w:bookmarkEnd w:id="46"/>
      <w:bookmarkEnd w:id="48"/>
      <w:bookmarkEnd w:id="49"/>
    </w:p>
    <w:p w14:paraId="63645614" w14:textId="7DE9E349" w:rsidR="00A11E63" w:rsidRPr="00AD1483" w:rsidRDefault="00A11E63" w:rsidP="00AD1483">
      <w:pPr>
        <w:pStyle w:val="Kop3"/>
      </w:pPr>
      <w:r w:rsidRPr="00AD1483">
        <w:t>Gebruik van medicatie op school</w:t>
      </w:r>
    </w:p>
    <w:p w14:paraId="1B47324E" w14:textId="3C2B020B" w:rsidR="00A11E63" w:rsidRPr="00755C5A" w:rsidRDefault="00A11E63" w:rsidP="00661404">
      <w:pPr>
        <w:pStyle w:val="Opsomming"/>
        <w:ind w:left="567"/>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b/>
        </w:rPr>
      </w:sdtEndPr>
      <w:sdtContent>
        <w:p w14:paraId="17A135A4" w14:textId="29387C26" w:rsidR="000823F3" w:rsidRPr="00661404" w:rsidRDefault="00755C5A" w:rsidP="00661404">
          <w:pPr>
            <w:rPr>
              <w:lang w:val="nl-NL"/>
            </w:rPr>
          </w:pPr>
          <w:r>
            <w:rPr>
              <w:lang w:val="nl-NL"/>
            </w:rPr>
            <w:t>Wij</w:t>
          </w:r>
          <w:r w:rsidR="00DB0911" w:rsidRPr="00DB0911">
            <w:rPr>
              <w:lang w:val="nl-NL"/>
            </w:rPr>
            <w:t xml:space="preserve"> stellen geen medische handelingen en stellen in geen geval medicatie ter beschikking, ook geen pijnstillers.</w:t>
          </w:r>
        </w:p>
      </w:sdtContent>
    </w:sdt>
    <w:p w14:paraId="5EB1C662" w14:textId="48F78815" w:rsidR="00A11E63" w:rsidRPr="0045036D" w:rsidRDefault="00A11E63" w:rsidP="00661404">
      <w:pPr>
        <w:pStyle w:val="Opsomming"/>
        <w:spacing w:before="200"/>
        <w:ind w:left="567"/>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711D9F00" w14:textId="68C870AD" w:rsidR="000823F3" w:rsidRPr="00661404" w:rsidRDefault="00E73B86" w:rsidP="000823F3">
          <w:pPr>
            <w:rPr>
              <w:rFonts w:eastAsia="Times New Roman"/>
              <w:szCs w:val="24"/>
              <w:lang w:val="nl-NL" w:eastAsia="nl-NL"/>
            </w:rPr>
          </w:pPr>
          <w:r w:rsidRPr="00902941">
            <w:rPr>
              <w:lang w:val="nl-NL"/>
            </w:rPr>
            <w:t xml:space="preserve">In uitzonderlijke gevallen </w:t>
          </w:r>
          <w:r w:rsidR="00A65E13">
            <w:rPr>
              <w:lang w:val="nl-NL"/>
            </w:rPr>
            <w:t>kun</w:t>
          </w:r>
          <w:r w:rsidRPr="00902941">
            <w:rPr>
              <w:lang w:val="nl-NL"/>
            </w:rPr>
            <w:t xml:space="preserve"> je aan de school vragen om medicatie toe te dienen aan je kind. </w:t>
          </w:r>
          <w:r w:rsidR="00AA7C34">
            <w:rPr>
              <w:lang w:val="nl-NL"/>
            </w:rPr>
            <w:t>Die</w:t>
          </w:r>
          <w:r w:rsidRPr="00902941">
            <w:rPr>
              <w:lang w:val="nl-NL"/>
            </w:rPr>
            <w:t xml:space="preserve"> vraag moet bevestigd worden door een schriftelijk attest van de arts dat de juiste dosering en toedieningswijze bevat. We werken daarvoor individuele afspraken uit.</w:t>
          </w: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4B403997" w14:textId="72AD156A" w:rsidR="00B3747A" w:rsidRPr="002E6D52" w:rsidRDefault="000D2E32" w:rsidP="0061666C">
          <w:r w:rsidRPr="000D2E32">
            <w:t xml:space="preserve">Wij stellen geen (andere) medische handelingen. We kunnen dan ook </w:t>
          </w:r>
          <w:r w:rsidR="008867FF">
            <w:t>in 1</w:t>
          </w:r>
          <w:r w:rsidR="008867FF" w:rsidRPr="008867FF">
            <w:rPr>
              <w:vertAlign w:val="superscript"/>
            </w:rPr>
            <w:t>ste</w:t>
          </w:r>
          <w:r w:rsidR="008867FF">
            <w:t xml:space="preserve"> instantie </w:t>
          </w:r>
          <w:r w:rsidRPr="000D2E32">
            <w:t xml:space="preserve">niet ingaan op vragen naar medische bijstand voor andere gevallen dan medicatie. Samen met jou zoeken we naar </w:t>
          </w:r>
          <w:r w:rsidR="008867FF">
            <w:t xml:space="preserve">mogelijkheden en/of </w:t>
          </w:r>
          <w:r w:rsidRPr="000D2E32">
            <w:t>een samenwerking met verpleegkundigen, zoals de diensten van het Wit-Gele Kruis.</w:t>
          </w:r>
        </w:p>
      </w:sdtContent>
    </w:sdt>
    <w:bookmarkStart w:id="50" w:name="_Ref60913668"/>
    <w:bookmarkStart w:id="51" w:name="_Ref66443372"/>
    <w:p w14:paraId="09069EDD"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56A09AB5" w14:textId="1BBBA108" w:rsidR="00A11E63" w:rsidRPr="005A62EF" w:rsidRDefault="00AA135D" w:rsidP="00E44AB4">
      <w:pPr>
        <w:pStyle w:val="Kop2"/>
        <w:shd w:val="clear" w:color="auto" w:fill="EC7D23"/>
        <w:rPr>
          <w:color w:val="FFFFFF" w:themeColor="background1"/>
        </w:rPr>
      </w:pPr>
      <w:bookmarkStart w:id="52" w:name="_Ref72840166"/>
      <w:r w:rsidRPr="00973A0F">
        <w:rPr>
          <w:bCs/>
          <w:noProof/>
          <w:color w:val="FFFFFF" w:themeColor="background1"/>
          <w:lang w:eastAsia="nl-BE"/>
        </w:rPr>
        <w:drawing>
          <wp:anchor distT="0" distB="0" distL="114300" distR="114300" simplePos="0" relativeHeight="251658268" behindDoc="0" locked="0" layoutInCell="1" allowOverlap="1" wp14:anchorId="703E3A0E" wp14:editId="4A06E318">
            <wp:simplePos x="0" y="0"/>
            <wp:positionH relativeFrom="column">
              <wp:posOffset>-751840</wp:posOffset>
            </wp:positionH>
            <wp:positionV relativeFrom="paragraph">
              <wp:posOffset>323850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0"/>
      <w:bookmarkEnd w:id="51"/>
      <w:bookmarkEnd w:id="52"/>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751B7685" w:rsidR="00A11E63" w:rsidRDefault="00A11E63" w:rsidP="00A11E63">
      <w:r w:rsidRPr="008869D3">
        <w:t xml:space="preserve">Op onze school gaan we zorgvuldig om met de privacy van onze </w:t>
      </w:r>
      <w:r w:rsidR="003D2591">
        <w:t>kleuters</w:t>
      </w:r>
      <w:r w:rsidRPr="008869D3">
        <w:t xml:space="preserve">. We verzamelen doorheen de </w:t>
      </w:r>
      <w:r w:rsidR="00797DFF">
        <w:t>onderwijs</w:t>
      </w:r>
      <w:r w:rsidRPr="008869D3">
        <w:t xml:space="preserve">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267F9F7A" w:rsidR="00DD7056" w:rsidRPr="008869D3" w:rsidRDefault="005F2B2B" w:rsidP="00A11E63">
      <w:r>
        <w:t>Voor alle verwerkingen van die zogenaamde persoonsgegevens is het schoolbestuur verantwoordelijk.</w:t>
      </w:r>
    </w:p>
    <w:p w14:paraId="22919B24" w14:textId="22349225"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EndPr/>
        <w:sdtContent>
          <w:proofErr w:type="spellStart"/>
          <w:r w:rsidR="005F2B2B">
            <w:rPr>
              <w:rFonts w:eastAsia="Times New Roman"/>
              <w:szCs w:val="24"/>
              <w:lang w:val="nl-NL" w:eastAsia="nl-NL"/>
            </w:rPr>
            <w:t>Wisa</w:t>
          </w:r>
          <w:proofErr w:type="spellEnd"/>
          <w:r w:rsidR="005F2B2B">
            <w:rPr>
              <w:rFonts w:eastAsia="Times New Roman"/>
              <w:szCs w:val="24"/>
              <w:lang w:val="nl-NL" w:eastAsia="nl-NL"/>
            </w:rPr>
            <w:t xml:space="preserve"> en zorgkompas</w:t>
          </w:r>
        </w:sdtContent>
      </w:sdt>
      <w:r w:rsidRPr="008869D3">
        <w:t>. We maken met de softwareleveranciers afspraken over het gebruik van die gegevens. De leveranciers mogen de gegevens niet gebruiken voor eigen commerciële doeleinden.</w:t>
      </w:r>
    </w:p>
    <w:p w14:paraId="46F9896C" w14:textId="1DA793D6"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 xml:space="preserve">ad, het CLB en het </w:t>
      </w:r>
      <w:r w:rsidR="00FB6A95">
        <w:t>leersteuncentrum</w:t>
      </w:r>
      <w:r w:rsidR="00161172">
        <w:t>)</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15EAC985" w:rsidR="009730A2" w:rsidRPr="005F2B2B" w:rsidRDefault="009730A2" w:rsidP="009730A2">
      <w:r w:rsidRPr="005F2B2B">
        <w:t xml:space="preserve">Wij bewaren </w:t>
      </w:r>
      <w:r w:rsidR="000F5664" w:rsidRPr="005F2B2B">
        <w:t>de</w:t>
      </w:r>
      <w:r w:rsidRPr="005F2B2B">
        <w:t xml:space="preserve"> gegevens </w:t>
      </w:r>
      <w:r w:rsidR="000F5664" w:rsidRPr="005F2B2B">
        <w:t xml:space="preserve">van je kind </w:t>
      </w:r>
      <w:r w:rsidRPr="005F2B2B">
        <w:t xml:space="preserve">maximaal 1 jaar nadat je </w:t>
      </w:r>
      <w:r w:rsidR="00B11B02" w:rsidRPr="005F2B2B">
        <w:t xml:space="preserve">kind </w:t>
      </w:r>
      <w:r w:rsidRPr="005F2B2B">
        <w:t xml:space="preserve">de school verlaten </w:t>
      </w:r>
      <w:r w:rsidR="00B11B02" w:rsidRPr="005F2B2B">
        <w:t>heeft</w:t>
      </w:r>
      <w:r w:rsidRPr="005F2B2B">
        <w:t xml:space="preserve">. Voor sommige gegevens is er een wettelijke bewaartermijn vastgesteld die langer kan zijn.  </w:t>
      </w:r>
    </w:p>
    <w:p w14:paraId="6E5FA7F1" w14:textId="6DA229CC" w:rsidR="00A11E63" w:rsidRPr="00CF214F" w:rsidRDefault="009730A2" w:rsidP="00A11E63">
      <w:r w:rsidRPr="005F2B2B">
        <w:t xml:space="preserve">In onze privacyverklaring vind je deze informatie nog eens op een rijtje. </w:t>
      </w:r>
      <w:r w:rsidR="003254DE" w:rsidRPr="005F2B2B">
        <w:t xml:space="preserve">Je vindt de privacyverklaring terug </w:t>
      </w:r>
      <w:r w:rsidR="005F2B2B" w:rsidRPr="005F2B2B">
        <w:t>in bijlage 14</w:t>
      </w:r>
      <w:r w:rsidR="004E27B2">
        <w:t>.</w:t>
      </w:r>
      <w:r w:rsidR="005F2B2B" w:rsidRPr="005F2B2B">
        <w:t xml:space="preserve"> </w:t>
      </w:r>
      <w:r w:rsidR="00A11E63" w:rsidRPr="005F2B2B">
        <w:t>Als je vragen hebt over de privacy van je kind</w:t>
      </w:r>
      <w:r w:rsidR="005B0D24" w:rsidRPr="005F2B2B">
        <w:t xml:space="preserve"> of bezwaar hebt tegen bepaalde verwerkingen</w:t>
      </w:r>
      <w:r w:rsidR="00A11E63" w:rsidRPr="005F2B2B">
        <w:t xml:space="preserve">, </w:t>
      </w:r>
      <w:r w:rsidR="00C04D94" w:rsidRPr="005F2B2B">
        <w:t>kun</w:t>
      </w:r>
      <w:r w:rsidR="00A11E63" w:rsidRPr="005F2B2B">
        <w:t xml:space="preserve"> je contact opnemen met </w:t>
      </w:r>
      <w:sdt>
        <w:sdtPr>
          <w:alias w:val="Geef hier de naam van de verantwoordelijke"/>
          <w:tag w:val="Geef hier de naam van de verantwoordelijke"/>
          <w:id w:val="1462927573"/>
          <w:placeholder>
            <w:docPart w:val="6BC0025CC8764E259705D5B2709849AF"/>
          </w:placeholder>
          <w15:color w:val="A8AF37"/>
        </w:sdtPr>
        <w:sdtEndPr/>
        <w:sdtContent>
          <w:hyperlink r:id="rId93" w:history="1">
            <w:r w:rsidR="005F2B2B" w:rsidRPr="005F2B2B">
              <w:t>privacy@onderwijsvorselaar.be</w:t>
            </w:r>
          </w:hyperlink>
          <w:r w:rsidR="004E27B2">
            <w:t xml:space="preserve"> </w:t>
          </w:r>
          <w:r w:rsidR="005F2B2B" w:rsidRPr="005F2B2B">
            <w:t xml:space="preserve"> </w:t>
          </w:r>
        </w:sdtContent>
      </w:sdt>
      <w:r w:rsidR="00A11E63" w:rsidRPr="005F2B2B">
        <w:t>.</w:t>
      </w:r>
    </w:p>
    <w:p w14:paraId="66BACD19" w14:textId="6F92B6F2"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1521FD65" w:rsidR="003560DD" w:rsidRPr="001C3F6E" w:rsidRDefault="00A11E63" w:rsidP="003560DD">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we bepaalde gegevens doorgeven, moet je ons dat schriftelijk binnen de 10 kalenderdagen na de inschrijving van je kind in de andere school laten weten. </w:t>
      </w:r>
      <w:r w:rsidR="003560DD" w:rsidRPr="001C3F6E">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t>Maken en publiceren van beeld- of geluidsopnames</w:t>
      </w:r>
    </w:p>
    <w:p w14:paraId="53757DD6" w14:textId="39ABBC83" w:rsidR="006065D1" w:rsidRDefault="00A11E63" w:rsidP="006065D1">
      <w:pPr>
        <w:rPr>
          <w:lang w:val="nl-NL" w:eastAsia="nl-NL"/>
        </w:rPr>
      </w:pPr>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EndPr/>
        <w:sdtContent>
          <w:sdt>
            <w:sdtPr>
              <w:alias w:val="Noteer hier het platform"/>
              <w:id w:val="-2091225067"/>
              <w:placeholder>
                <w:docPart w:val="E4F505E1CC1A4E47AD4502DF8606B9CF"/>
              </w:placeholder>
              <w15:color w:val="A8AF37"/>
            </w:sdtPr>
            <w:sdtEndPr>
              <w:rPr>
                <w:b/>
              </w:rPr>
            </w:sdtEndPr>
            <w:sdtContent>
              <w:r w:rsidR="00004D25" w:rsidRPr="00015125">
                <w:rPr>
                  <w:b/>
                  <w:lang w:val="nl-NL"/>
                </w:rPr>
                <w:t xml:space="preserve">op onze website, </w:t>
              </w:r>
              <w:proofErr w:type="spellStart"/>
              <w:r w:rsidR="009D6DD3">
                <w:rPr>
                  <w:b/>
                  <w:lang w:val="nl-NL"/>
                </w:rPr>
                <w:t>Gimme</w:t>
              </w:r>
              <w:proofErr w:type="spellEnd"/>
              <w:r w:rsidR="009D6DD3">
                <w:rPr>
                  <w:b/>
                  <w:lang w:val="nl-NL"/>
                </w:rPr>
                <w:t xml:space="preserve"> en dergelijke. </w:t>
              </w:r>
            </w:sdtContent>
          </w:sdt>
          <w:r w:rsidR="00004D25">
            <w:rPr>
              <w:b/>
            </w:rPr>
            <w:t xml:space="preserve"> </w:t>
          </w:r>
        </w:sdtContent>
      </w:sdt>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17749574" w:rsidR="00A11E63" w:rsidRDefault="00A11E63" w:rsidP="00A51BE8">
      <w:pPr>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9D6DD3">
                <w:rPr>
                  <w:lang w:val="nl-NL" w:eastAsia="nl-NL"/>
                </w:rPr>
                <w:t>onze inschrijvingssteekkaart</w:t>
              </w:r>
            </w:sdtContent>
          </w:sdt>
          <w:r w:rsidR="00CA52C2">
            <w:rPr>
              <w:b/>
              <w:lang w:val="nl-NL" w:eastAsia="nl-NL"/>
            </w:rPr>
            <w:t xml:space="preserve"> </w:t>
          </w:r>
        </w:sdtContent>
      </w:sdt>
      <w:r w:rsidRPr="00CF1682">
        <w:rPr>
          <w:lang w:val="nl-NL" w:eastAsia="nl-NL"/>
        </w:rPr>
        <w:t xml:space="preserve">vragen, blijft in principe voor de hele schoolloopbaan 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9D6DD3">
            <w:rPr>
              <w:lang w:val="nl-NL" w:eastAsia="nl-NL"/>
            </w:rPr>
            <w:t>de directeur.</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4941C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AD1483">
      <w:pPr>
        <w:pStyle w:val="Kop3"/>
      </w:pPr>
      <w:r w:rsidRPr="00AD1483">
        <w:t>Inzage in, toelichting bij en kopie van bepaalde informatie</w:t>
      </w:r>
    </w:p>
    <w:p w14:paraId="5A10BB96" w14:textId="30BE89B9"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 </w:t>
      </w:r>
      <w:r w:rsidR="00AB0578" w:rsidRPr="004A13C4">
        <w:t xml:space="preserve">Je </w:t>
      </w:r>
      <w:r w:rsidR="00656762" w:rsidRPr="004A13C4">
        <w:t>kunt</w:t>
      </w:r>
      <w:r w:rsidR="00AB0578" w:rsidRPr="004A13C4">
        <w:t xml:space="preserve"> foutieve, onvolledige of verouderde gegevens laten verbeteren of verwijderen. </w:t>
      </w:r>
      <w:r w:rsidRPr="003D72E0">
        <w:t xml:space="preserve">Ook </w:t>
      </w:r>
      <w:r w:rsidR="00AB7657">
        <w:t>kun</w:t>
      </w:r>
      <w:r w:rsidRPr="003D72E0">
        <w:t xml:space="preserve"> je een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4A13C4">
            <w:rPr>
              <w:lang w:val="nl-NL" w:eastAsia="nl-NL"/>
            </w:rPr>
            <w:t>de directeur</w:t>
          </w:r>
        </w:sdtContent>
      </w:sdt>
      <w:r w:rsidRPr="003D72E0">
        <w:t xml:space="preserve">. We kunnen geen gegevens doorgeven </w:t>
      </w:r>
      <w:r w:rsidR="00991778">
        <w:t>over</w:t>
      </w:r>
      <w:r w:rsidRPr="003D72E0">
        <w:t xml:space="preserve"> anderen, zoals medeleerlingen.</w:t>
      </w:r>
    </w:p>
    <w:p w14:paraId="710387DA" w14:textId="1FA67384" w:rsidR="005E6E33" w:rsidRPr="000706D0" w:rsidRDefault="005E6E33" w:rsidP="00F8289D">
      <w:pPr>
        <w:pStyle w:val="Kop3"/>
      </w:pPr>
      <w:r w:rsidRPr="000706D0">
        <w:t>gebruik van camerabewaking op onze school</w:t>
      </w:r>
    </w:p>
    <w:p w14:paraId="42F2F033" w14:textId="77197266" w:rsidR="00F8289D" w:rsidRDefault="00F8289D" w:rsidP="00F8289D">
      <w:r w:rsidRPr="000706D0">
        <w:t>Wij maken gebruik van een bewakingscamera aan de parkpoort. Dit wordt aangeduid met een pictogram. Als je kind gefilmd werd, mag je vragen om die beelden te zien. Je geeft daarbij voldoende gedetailleerde aanwijzingen. Zo kunnen we de betrokken beelden vlot vinden.</w:t>
      </w:r>
    </w:p>
    <w:p w14:paraId="1D82027F" w14:textId="77777777" w:rsidR="00F8289D" w:rsidRPr="005E6E33" w:rsidRDefault="00F8289D" w:rsidP="00A11E63">
      <w:pPr>
        <w:rPr>
          <w:i/>
          <w:iCs/>
        </w:rPr>
      </w:pPr>
    </w:p>
    <w:p w14:paraId="6663A930" w14:textId="6C8B2904" w:rsidR="00A11E63" w:rsidRPr="00AA5889" w:rsidRDefault="000706D0" w:rsidP="00BF1561">
      <w:pPr>
        <w:spacing w:before="200"/>
        <w:jc w:val="center"/>
        <w:rPr>
          <w:i/>
          <w:iCs/>
          <w:color w:val="4CBCC5"/>
        </w:rPr>
      </w:pPr>
      <w:r w:rsidRPr="00B02E13">
        <w:rPr>
          <w:noProof/>
          <w:lang w:eastAsia="nl-BE"/>
        </w:rPr>
        <mc:AlternateContent>
          <mc:Choice Requires="wpc">
            <w:drawing>
              <wp:anchor distT="0" distB="0" distL="114300" distR="114300" simplePos="0" relativeHeight="251658245" behindDoc="0" locked="0" layoutInCell="1" allowOverlap="1" wp14:anchorId="3E1B6953" wp14:editId="20045462">
                <wp:simplePos x="0" y="0"/>
                <wp:positionH relativeFrom="column">
                  <wp:posOffset>-900430</wp:posOffset>
                </wp:positionH>
                <wp:positionV relativeFrom="paragraph">
                  <wp:posOffset>285044</wp:posOffset>
                </wp:positionV>
                <wp:extent cx="721995" cy="631049"/>
                <wp:effectExtent l="0" t="0" r="0"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810" y="180624"/>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5583E04" id="Papier 206" o:spid="_x0000_s1026" editas="canvas" style="position:absolute;margin-left:-70.9pt;margin-top:22.45pt;width:56.85pt;height:49.7pt;z-index:251658245" coordsize="7219,630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19;height:6305;visibility:visible;mso-wrap-style:square">
                  <v:fill o:detectmouseclick="t"/>
                  <v:path o:connecttype="none"/>
                </v:shape>
                <v:shape id="Picture 5" o:spid="_x0000_s1028" type="#_x0000_t75" style="position:absolute;left:38;top:1806;width:2914;height:20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">
                  <v:imagedata r:id="rId95" o:title=""/>
                </v:shape>
              </v:group>
            </w:pict>
          </mc:Fallback>
        </mc:AlternateContent>
      </w:r>
      <w:r w:rsidR="00F16334">
        <w:rPr>
          <w:rFonts w:eastAsiaTheme="majorEastAsia" w:cstheme="minorHAnsi"/>
          <w:i/>
          <w:iCs/>
          <w:noProof/>
          <w:color w:val="AE2081"/>
          <w:lang w:eastAsia="nl-BE"/>
        </w:rPr>
        <w:drawing>
          <wp:anchor distT="0" distB="0" distL="114300" distR="114300" simplePos="0" relativeHeight="251658244"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57"/>
                    </pic:cNvPr>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19100" cy="419100"/>
                    </a:xfrm>
                    <a:prstGeom prst="rect">
                      <a:avLst/>
                    </a:prstGeom>
                  </pic:spPr>
                </pic:pic>
              </a:graphicData>
            </a:graphic>
          </wp:anchor>
        </w:drawing>
      </w:r>
      <w:r w:rsidR="00A11E63" w:rsidRPr="23AF8E69">
        <w:rPr>
          <w:i/>
          <w:iCs/>
          <w:color w:val="4CBCC5"/>
        </w:rPr>
        <w:t>Je kind heeft recht op privacy</w:t>
      </w:r>
    </w:p>
    <w:p w14:paraId="70651BA4" w14:textId="751BD42E" w:rsidR="00382063" w:rsidRPr="000B638B" w:rsidRDefault="00B912ED" w:rsidP="001A42B7">
      <w:pPr>
        <w:spacing w:before="200"/>
        <w:jc w:val="right"/>
        <w:rPr>
          <w:i/>
          <w:iCs/>
          <w:color w:val="AE2081"/>
          <w:sz w:val="18"/>
          <w:szCs w:val="18"/>
          <w:u w:val="single"/>
        </w:rPr>
      </w:pPr>
      <w:hyperlink w:anchor="_Algemene_informatie_over" w:history="1">
        <w:r w:rsidR="001A42B7" w:rsidRPr="002D2CFF">
          <w:rPr>
            <w:rStyle w:val="Hyperlink"/>
            <w:i/>
            <w:iCs/>
            <w:sz w:val="18"/>
            <w:szCs w:val="18"/>
          </w:rPr>
          <w:t>Terug naar overzicht</w:t>
        </w:r>
      </w:hyperlink>
    </w:p>
    <w:p w14:paraId="1B551E66" w14:textId="6DD3AC70" w:rsidR="00A11E63" w:rsidRPr="006E2C79" w:rsidRDefault="00113D91" w:rsidP="00B02E13">
      <w:pPr>
        <w:pStyle w:val="Kop1"/>
      </w:pPr>
      <w:r>
        <w:rPr>
          <w:noProof/>
          <w:lang w:eastAsia="nl-BE"/>
        </w:rPr>
        <w:drawing>
          <wp:anchor distT="0" distB="0" distL="114300" distR="114300" simplePos="0" relativeHeight="251658269" behindDoc="0" locked="0" layoutInCell="1" allowOverlap="1" wp14:anchorId="109EA297" wp14:editId="095616FF">
            <wp:simplePos x="0" y="0"/>
            <wp:positionH relativeFrom="column">
              <wp:posOffset>-819150</wp:posOffset>
            </wp:positionH>
            <wp:positionV relativeFrom="paragraph">
              <wp:posOffset>247015</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707571" cy="707571"/>
                    </a:xfrm>
                    <a:prstGeom prst="rect">
                      <a:avLst/>
                    </a:prstGeom>
                  </pic:spPr>
                </pic:pic>
              </a:graphicData>
            </a:graphic>
          </wp:anchor>
        </w:drawing>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53" w:name="_Ref60913674"/>
      <w:bookmarkStart w:id="54" w:name="_Ref66443695"/>
      <w:r w:rsidRPr="005A62EF">
        <w:rPr>
          <w:color w:val="FFFFFF" w:themeColor="background1"/>
        </w:rPr>
        <w:t xml:space="preserve">Engagementsverklaring tussen </w:t>
      </w:r>
      <w:bookmarkEnd w:id="53"/>
      <w:r w:rsidRPr="005A62EF">
        <w:rPr>
          <w:color w:val="FFFFFF" w:themeColor="background1"/>
        </w:rPr>
        <w:t>jou en onze school</w:t>
      </w:r>
      <w:bookmarkEnd w:id="54"/>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32C41EA"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09C76905" wp14:editId="677E4BBB">
            <wp:simplePos x="0" y="0"/>
            <wp:positionH relativeFrom="column">
              <wp:posOffset>3646805</wp:posOffset>
            </wp:positionH>
            <wp:positionV relativeFrom="paragraph">
              <wp:posOffset>-635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8"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222250" cy="222250"/>
                    </a:xfrm>
                    <a:prstGeom prst="rect">
                      <a:avLst/>
                    </a:prstGeom>
                  </pic:spPr>
                </pic:pic>
              </a:graphicData>
            </a:graphic>
          </wp:anchor>
        </w:drawing>
      </w:r>
      <w:r w:rsidRPr="23AF8E69">
        <w:rPr>
          <w:rFonts w:eastAsiaTheme="minorEastAsia"/>
          <w:b w:val="0"/>
          <w:color w:val="FFFFFF" w:themeColor="background1"/>
        </w:rPr>
        <w:t>oudercontacten</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EndPr/>
      <w:sdtContent>
        <w:p w14:paraId="0E5C0D7E" w14:textId="7EDCA7D2" w:rsidR="001C5D50" w:rsidRDefault="0079760C" w:rsidP="001C5D50">
          <w:r w:rsidRPr="0079760C">
            <w:t>Daarvoor plannen we bij het begin van elk schooljaar een ouderavond in de klas van je kind. Je kan er kennis maken met de leraar van je kind en met de manier van werken.</w:t>
          </w:r>
        </w:p>
      </w:sdtContent>
    </w:sdt>
    <w:p w14:paraId="5502529F" w14:textId="397DF610"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p>
    <w:p w14:paraId="597A092C" w14:textId="40732DFE"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4E27B2">
            <w:rPr>
              <w:lang w:val="nl-NL" w:eastAsia="nl-NL"/>
            </w:rPr>
            <w:t xml:space="preserve">de leraar van je kind, met de </w:t>
          </w:r>
          <w:proofErr w:type="spellStart"/>
          <w:r w:rsidR="004E27B2">
            <w:rPr>
              <w:lang w:val="nl-NL" w:eastAsia="nl-NL"/>
            </w:rPr>
            <w:t>zorgjuf</w:t>
          </w:r>
          <w:proofErr w:type="spellEnd"/>
          <w:r w:rsidR="004E27B2">
            <w:rPr>
              <w:lang w:val="nl-NL" w:eastAsia="nl-NL"/>
            </w:rPr>
            <w:t xml:space="preserve"> en of met de directeur.</w:t>
          </w:r>
          <w:r w:rsidR="005B5B84">
            <w:rPr>
              <w:lang w:val="nl-NL" w:eastAsia="nl-NL"/>
            </w:rPr>
            <w:t xml:space="preserve"> Dit kan mogelijks via email.</w:t>
          </w:r>
        </w:sdtContent>
      </w:sdt>
    </w:p>
    <w:p w14:paraId="57F4566A" w14:textId="77777777" w:rsidR="00527A4C"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r w:rsidR="00527A4C">
        <w:rPr>
          <w:rFonts w:eastAsia="Times New Roman" w:cs="Arial"/>
          <w:lang w:eastAsia="nl-NL"/>
        </w:rPr>
        <w:t xml:space="preserve"> </w:t>
      </w:r>
    </w:p>
    <w:p w14:paraId="1072133A" w14:textId="59B6E176" w:rsidR="00A11E63" w:rsidRPr="00DF7E12" w:rsidRDefault="00527A4C" w:rsidP="00E87D64">
      <w:pPr>
        <w:spacing w:before="200"/>
        <w:rPr>
          <w:rFonts w:eastAsia="Times New Roman" w:cs="Arial"/>
          <w:b/>
          <w:sz w:val="22"/>
          <w:szCs w:val="22"/>
          <w:lang w:eastAsia="nl-NL"/>
        </w:rPr>
      </w:pPr>
      <w:r w:rsidRPr="00DF7E12">
        <w:rPr>
          <w:rFonts w:eastAsia="Times New Roman" w:cs="Arial"/>
          <w:b/>
          <w:sz w:val="22"/>
          <w:szCs w:val="22"/>
          <w:lang w:eastAsia="nl-NL"/>
        </w:rPr>
        <w:t>Blijf niet zitten met een vraag!!</w:t>
      </w:r>
    </w:p>
    <w:sdt>
      <w:sdtPr>
        <w:rPr>
          <w:lang w:val="nl-NL" w:eastAsia="nl-NL"/>
        </w:rPr>
        <w:alias w:val="Initiatieven met externe partners"/>
        <w:id w:val="-1033565540"/>
        <w:placeholder>
          <w:docPart w:val="AA59E59EAAE64036AF65052803C25D5B"/>
        </w:placeholder>
        <w15:color w:val="A8AF37"/>
      </w:sdtPr>
      <w:sdtEndPr>
        <w:rPr>
          <w:i/>
          <w:iCs/>
        </w:rPr>
      </w:sdtEndPr>
      <w:sdtContent>
        <w:p w14:paraId="4315A8A3" w14:textId="77777777" w:rsidR="005B5B84" w:rsidRDefault="00527A4C" w:rsidP="005B5B84">
          <w:pPr>
            <w:spacing w:before="120" w:after="120"/>
          </w:pPr>
          <w:r w:rsidRPr="005B5B84">
            <w:t>De aan onze school verbonden diensten, de leraren, de externe begeleiders en de directie bespreken op vastgelegde momenten de sterktes, de dagelijkse observaties en de eventuele noden</w:t>
          </w:r>
          <w:r w:rsidR="00AF480D" w:rsidRPr="005B5B84">
            <w:t>.</w:t>
          </w:r>
          <w:r w:rsidRPr="005B5B84">
            <w:t xml:space="preserve"> Op deze wijze trachten wij </w:t>
          </w:r>
          <w:r w:rsidR="005B5B84" w:rsidRPr="005B5B84">
            <w:t>u een zo reëel mogelijk beeld te geven van uw kleuter.</w:t>
          </w:r>
        </w:p>
        <w:p w14:paraId="2A60463F" w14:textId="51ED66FD" w:rsidR="005B5B84" w:rsidRPr="00FB6A95" w:rsidRDefault="005B5B84" w:rsidP="005B5B84">
          <w:pPr>
            <w:spacing w:before="120" w:after="120"/>
            <w:rPr>
              <w:i/>
              <w:iCs/>
            </w:rPr>
          </w:pPr>
          <w:r w:rsidRPr="00FB6A95">
            <w:rPr>
              <w:i/>
              <w:iCs/>
            </w:rPr>
            <w:t xml:space="preserve">Augustus: open uurtje </w:t>
          </w:r>
        </w:p>
        <w:p w14:paraId="0F1654D6" w14:textId="77777777" w:rsidR="005B5B84" w:rsidRPr="00FB6A95" w:rsidRDefault="005B5B84" w:rsidP="005B5B84">
          <w:pPr>
            <w:spacing w:before="120" w:after="120"/>
            <w:rPr>
              <w:i/>
              <w:iCs/>
            </w:rPr>
          </w:pPr>
          <w:r w:rsidRPr="00FB6A95">
            <w:rPr>
              <w:i/>
              <w:iCs/>
            </w:rPr>
            <w:t>September: gezamenlijk oudercontact</w:t>
          </w:r>
        </w:p>
        <w:p w14:paraId="1DE03527" w14:textId="77777777" w:rsidR="005B5B84" w:rsidRPr="00FB6A95" w:rsidRDefault="005B5B84" w:rsidP="005B5B84">
          <w:pPr>
            <w:spacing w:before="120" w:after="120"/>
            <w:rPr>
              <w:i/>
              <w:iCs/>
            </w:rPr>
          </w:pPr>
          <w:r w:rsidRPr="00FB6A95">
            <w:rPr>
              <w:i/>
              <w:iCs/>
            </w:rPr>
            <w:t>November en maart/april: individueel oudercontact</w:t>
          </w:r>
        </w:p>
        <w:p w14:paraId="4D398E76" w14:textId="644DC6A2" w:rsidR="000E3352" w:rsidRPr="00FB6A95" w:rsidRDefault="005B5B84" w:rsidP="005B5B84">
          <w:pPr>
            <w:spacing w:before="120" w:after="120"/>
            <w:rPr>
              <w:i/>
              <w:iCs/>
            </w:rPr>
          </w:pPr>
          <w:r w:rsidRPr="00FB6A95">
            <w:rPr>
              <w:i/>
              <w:iCs/>
            </w:rPr>
            <w:t>Gedurende het schooljaar zijn persoonlijk aangevraagde oudercontacten (door ouders/door leraar) mogelijk.</w:t>
          </w:r>
        </w:p>
      </w:sdtContent>
    </w:sdt>
    <w:p w14:paraId="0358566A" w14:textId="7C39BE86" w:rsidR="00A11E63" w:rsidRPr="00605336" w:rsidRDefault="00286997" w:rsidP="00736586">
      <w:pPr>
        <w:rPr>
          <w:sz w:val="2"/>
          <w:szCs w:val="2"/>
        </w:rPr>
      </w:pPr>
      <w:r w:rsidRPr="001A6F67">
        <w:rPr>
          <w:b/>
          <w:bCs/>
          <w:noProof/>
          <w:color w:val="FFFFFF" w:themeColor="background1"/>
          <w:lang w:eastAsia="nl-BE"/>
        </w:rPr>
        <w:drawing>
          <wp:anchor distT="0" distB="0" distL="114300" distR="114300" simplePos="0" relativeHeight="251658252"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3"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6"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520B9B3C"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 xml:space="preserve">belangrijk. We verwachten dat je kind regelmatig en op tijd naar school komt. De aanwezigheid van je kind op school draagt bij tot een succesvolle </w:t>
      </w:r>
      <w:r w:rsidR="0036797A">
        <w:t>onderwijs</w:t>
      </w:r>
      <w:r w:rsidRPr="003174DC">
        <w:t>loopbaan van je kind.</w:t>
      </w:r>
      <w:r>
        <w:rPr>
          <w:shd w:val="clear" w:color="auto" w:fill="FFE599" w:themeFill="accent4" w:themeFillTint="66"/>
        </w:rPr>
        <w:t xml:space="preserve"> </w:t>
      </w:r>
    </w:p>
    <w:p w14:paraId="148982E3" w14:textId="5296D50C" w:rsidR="00A11E63" w:rsidRPr="00A85AA8" w:rsidRDefault="00A11E63" w:rsidP="00A11E63">
      <w:r w:rsidRPr="002A7E1A">
        <w:t xml:space="preserve">We verwittigen jou als de afwezigheid van </w:t>
      </w:r>
      <w:r w:rsidR="00A108CA">
        <w:t>je leerplichtige kleuter</w:t>
      </w:r>
      <w:r w:rsidRPr="002A7E1A">
        <w:t xml:space="preserve">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05"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25FC4011" w:rsidR="00736586" w:rsidRDefault="00A11E63" w:rsidP="00A11E63">
      <w:r w:rsidRPr="00A85AA8">
        <w:t xml:space="preserve">We vragen </w:t>
      </w:r>
      <w:r>
        <w:t>om</w:t>
      </w:r>
      <w:r w:rsidRPr="00A85AA8">
        <w:t xml:space="preserve"> je kind op tijd naar school te brengen. </w:t>
      </w:r>
    </w:p>
    <w:sdt>
      <w:sdtPr>
        <w:rPr>
          <w:lang w:val="nl-NL" w:eastAsia="nl-NL"/>
        </w:rPr>
        <w:alias w:val="Vermeld hier de schooluren"/>
        <w:tag w:val="Vermeld hier de schooluren"/>
        <w:id w:val="1166822824"/>
        <w:placeholder>
          <w:docPart w:val="5BD0053EA9454780A19B57BC98DF1336"/>
        </w:placeholder>
        <w15:color w:val="A8AF37"/>
      </w:sdtPr>
      <w:sdtEndPr/>
      <w:sdtContent>
        <w:p w14:paraId="39BA45CE" w14:textId="4CD43524" w:rsidR="000E3352" w:rsidRDefault="00AF480D" w:rsidP="0061666C">
          <w:pPr>
            <w:rPr>
              <w:lang w:val="nl-NL" w:eastAsia="nl-NL"/>
            </w:rPr>
          </w:pPr>
          <w:r w:rsidRPr="00AF480D">
            <w:t xml:space="preserve">De school begint om </w:t>
          </w:r>
          <w:r w:rsidR="007C54D3">
            <w:t>8.35 uur</w:t>
          </w:r>
          <w:r w:rsidRPr="00AF480D">
            <w:t xml:space="preserve"> en eindigt om </w:t>
          </w:r>
          <w:r w:rsidR="007C54D3">
            <w:t>15.30 uur</w:t>
          </w:r>
          <w:r w:rsidRPr="00AF480D">
            <w:t>.</w:t>
          </w:r>
        </w:p>
      </w:sdtContent>
    </w:sdt>
    <w:p w14:paraId="43025F4C" w14:textId="121FDC8F" w:rsidR="009B0125" w:rsidRPr="007C54D3" w:rsidRDefault="00A11E63" w:rsidP="007C54D3">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p w14:paraId="0BAD7FDD" w14:textId="76B61767" w:rsidR="00A11E63" w:rsidRDefault="00F71E11" w:rsidP="006A4666">
      <w:pPr>
        <w:spacing w:before="200"/>
      </w:pPr>
      <w:r>
        <w:rPr>
          <w:noProof/>
          <w:lang w:eastAsia="nl-BE"/>
        </w:rPr>
        <mc:AlternateContent>
          <mc:Choice Requires="wpg">
            <w:drawing>
              <wp:anchor distT="0" distB="0" distL="114300" distR="114300" simplePos="0" relativeHeight="251658254" behindDoc="0" locked="0" layoutInCell="1" allowOverlap="1" wp14:anchorId="6AB45DA9" wp14:editId="4832B633">
                <wp:simplePos x="0" y="0"/>
                <wp:positionH relativeFrom="margin">
                  <wp:posOffset>1513840</wp:posOffset>
                </wp:positionH>
                <wp:positionV relativeFrom="paragraph">
                  <wp:posOffset>488109</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2590800" y="6350"/>
                            <a:ext cx="232410" cy="232410"/>
                          </a:xfrm>
                          <a:prstGeom prst="rect">
                            <a:avLst/>
                          </a:prstGeom>
                        </pic:spPr>
                      </pic:pic>
                    </wpg:wgp>
                  </a:graphicData>
                </a:graphic>
              </wp:anchor>
            </w:drawing>
          </mc:Choice>
          <mc:Fallback>
            <w:pict>
              <v:group w14:anchorId="51B84E2A" id="Groep 7" o:spid="_x0000_s1026" style="position:absolute;margin-left:119.2pt;margin-top:38.45pt;width:222.3pt;height:18.8pt;z-index:251658254;mso-position-horizontal-relative:margin" coordsize="28232,238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">
                <v:shape id="Graphic 234" o:spid="_x0000_s1027" type="#_x0000_t75" alt="Zorg silhouet" style="position:absolute;width:2324;height:2324;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">
                  <v:imagedata r:id="rId108" o:title="Zorg silhouet"/>
                </v:shape>
                <v:shape id="Graphic 235" o:spid="_x0000_s1028" type="#_x0000_t75" alt="Zorg silhouet" style="position:absolute;left:25908;top:63;width:2324;height:2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">
                  <v:imagedata r:id="rId108" o:title="Zorg silhouet"/>
                </v:shape>
                <w10:wrap anchorx="margin"/>
              </v:group>
            </w:pict>
          </mc:Fallback>
        </mc:AlternateContent>
      </w:r>
      <w:r w:rsidR="00A11E63" w:rsidRPr="00A85AA8">
        <w:t>Je k</w:t>
      </w:r>
      <w:r w:rsidR="00A11E63">
        <w:t>unt</w:t>
      </w:r>
      <w:r w:rsidR="00A11E63" w:rsidRPr="00A85AA8">
        <w:t xml:space="preserve"> steeds bij ons terecht in geval van problemen. We zullen samen naar de meest geschikte aanpak zoeken.</w:t>
      </w:r>
    </w:p>
    <w:p w14:paraId="1A0EF97C" w14:textId="2671CC44" w:rsidR="00A11E63" w:rsidRPr="00BA4CA5" w:rsidRDefault="00BA4CA5" w:rsidP="00A11E63">
      <w:pPr>
        <w:pStyle w:val="Kop2"/>
        <w:numPr>
          <w:ilvl w:val="0"/>
          <w:numId w:val="0"/>
        </w:numPr>
        <w:shd w:val="clear" w:color="auto" w:fill="4CBCC5"/>
        <w:jc w:val="center"/>
        <w:rPr>
          <w:rFonts w:eastAsiaTheme="minorHAnsi"/>
          <w:b w:val="0"/>
          <w:bCs/>
          <w:color w:val="FFFFFF" w:themeColor="background1"/>
          <w:szCs w:val="20"/>
        </w:rPr>
      </w:pPr>
      <w:r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2AC4F3CB"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0"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2000250" y="0"/>
                            <a:ext cx="190500" cy="190500"/>
                          </a:xfrm>
                          <a:prstGeom prst="rect">
                            <a:avLst/>
                          </a:prstGeom>
                        </pic:spPr>
                      </pic:pic>
                    </wpg:wgp>
                  </a:graphicData>
                </a:graphic>
              </wp:anchor>
            </w:drawing>
          </mc:Choice>
          <mc:Fallback>
            <w:pict>
              <v:group w14:anchorId="6EBD3BCD" id="Groep 9" o:spid="_x0000_s1026" style="position:absolute;margin-left:142.1pt;margin-top:-.2pt;width:172.5pt;height:15pt;z-index:251658250" coordsize="21907,19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">
                <v:shape id="Graphic 238" o:spid="_x0000_s1027" type="#_x0000_t75" alt="Denkwolkje silhouet" style="position:absolute;width:1905;height:1905;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">
                  <v:imagedata r:id="rId111" o:title="Denkwolkje silhouet"/>
                </v:shape>
                <v:shape id="Graphic 243" o:spid="_x0000_s1028" type="#_x0000_t75" alt="Denkwolkje silhouet" style="position:absolute;left:20002;width:1905;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">
                  <v:imagedata r:id="rId111" o:title="Denkwolkje silhouet"/>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3591A905" w14:textId="29DF5DC4"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648603F9" w14:textId="11E7BFAD" w:rsidR="004D6253" w:rsidRPr="00E518F8" w:rsidRDefault="004D6253" w:rsidP="004D6253">
      <w:pPr>
        <w:pStyle w:val="Kop2"/>
        <w:numPr>
          <w:ilvl w:val="1"/>
          <w:numId w:val="0"/>
        </w:numPr>
        <w:shd w:val="clear" w:color="auto" w:fill="4CBCC5"/>
        <w:jc w:val="center"/>
        <w:rPr>
          <w:rFonts w:eastAsiaTheme="minorHAnsi"/>
          <w:b w:val="0"/>
          <w:color w:val="FFFFFF" w:themeColor="background1"/>
        </w:rPr>
      </w:pPr>
      <w:r>
        <w:rPr>
          <w:rFonts w:eastAsiaTheme="minorEastAsia"/>
          <w:b w:val="0"/>
          <w:color w:val="FFFFFF" w:themeColor="background1"/>
          <w:szCs w:val="20"/>
        </w:rPr>
        <w:t>Afspraken</w:t>
      </w:r>
    </w:p>
    <w:p w14:paraId="6B6FDCDB" w14:textId="14D4BA05" w:rsidR="004D6253" w:rsidRDefault="004D6253" w:rsidP="009D5934">
      <w:pPr>
        <w:jc w:val="both"/>
      </w:pPr>
      <w:r>
        <w:t>*</w:t>
      </w:r>
      <w:r w:rsidRPr="004701EB">
        <w:t xml:space="preserve">De school zal </w:t>
      </w:r>
      <w:r w:rsidR="004D3939">
        <w:t xml:space="preserve">fiscaal </w:t>
      </w:r>
      <w:r w:rsidRPr="004701EB">
        <w:t>attesten uitschrijven voor middagtoezicht.</w:t>
      </w:r>
      <w:r w:rsidR="004D3939">
        <w:t xml:space="preserve"> </w:t>
      </w:r>
      <w:r w:rsidRPr="004701EB">
        <w:t>Hierdoor wordt de drank en het remgeld apart aangerekend op de schoolrekening.</w:t>
      </w:r>
      <w:r w:rsidR="009D5934">
        <w:t xml:space="preserve"> </w:t>
      </w:r>
      <w:r w:rsidRPr="004701EB">
        <w:t>Het remgeld bedraagt € 0,</w:t>
      </w:r>
      <w:r w:rsidR="00FB6A95">
        <w:t>90</w:t>
      </w:r>
      <w:r w:rsidRPr="004701EB">
        <w:t>, het bedrag van de drank is afhankelijk van de drankkeuze tijdens de middag.</w:t>
      </w:r>
    </w:p>
    <w:p w14:paraId="7539B84A" w14:textId="77777777" w:rsidR="009D5934" w:rsidRPr="004701EB" w:rsidRDefault="009D5934" w:rsidP="009D5934">
      <w:pPr>
        <w:jc w:val="both"/>
      </w:pPr>
    </w:p>
    <w:p w14:paraId="57A54698" w14:textId="080B8100" w:rsidR="004D6253" w:rsidRPr="004701EB" w:rsidRDefault="004D6253" w:rsidP="004D6253">
      <w:r w:rsidRPr="004701EB">
        <w:rPr>
          <w:noProof/>
        </w:rPr>
        <w:drawing>
          <wp:anchor distT="0" distB="0" distL="114300" distR="114300" simplePos="0" relativeHeight="251685925" behindDoc="0" locked="0" layoutInCell="1" allowOverlap="1" wp14:anchorId="5A300C9C" wp14:editId="00608FEC">
            <wp:simplePos x="0" y="0"/>
            <wp:positionH relativeFrom="column">
              <wp:posOffset>61713</wp:posOffset>
            </wp:positionH>
            <wp:positionV relativeFrom="paragraph">
              <wp:posOffset>150024</wp:posOffset>
            </wp:positionV>
            <wp:extent cx="1094105" cy="1094105"/>
            <wp:effectExtent l="0" t="0" r="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card-verjaardag14.jpg"/>
                    <pic:cNvPicPr/>
                  </pic:nvPicPr>
                  <pic:blipFill>
                    <a:blip r:embed="rId112"/>
                    <a:stretch>
                      <a:fillRect/>
                    </a:stretch>
                  </pic:blipFill>
                  <pic:spPr>
                    <a:xfrm>
                      <a:off x="0" y="0"/>
                      <a:ext cx="1094105" cy="1094105"/>
                    </a:xfrm>
                    <a:prstGeom prst="rect">
                      <a:avLst/>
                    </a:prstGeom>
                  </pic:spPr>
                </pic:pic>
              </a:graphicData>
            </a:graphic>
            <wp14:sizeRelH relativeFrom="page">
              <wp14:pctWidth>0</wp14:pctWidth>
            </wp14:sizeRelH>
            <wp14:sizeRelV relativeFrom="page">
              <wp14:pctHeight>0</wp14:pctHeight>
            </wp14:sizeRelV>
          </wp:anchor>
        </w:drawing>
      </w:r>
      <w:r w:rsidR="009D5934">
        <w:t>*</w:t>
      </w:r>
      <w:r w:rsidRPr="004701EB">
        <w:t xml:space="preserve">Wie </w:t>
      </w:r>
      <w:r w:rsidRPr="009D5934">
        <w:rPr>
          <w:b/>
        </w:rPr>
        <w:t xml:space="preserve">jarig </w:t>
      </w:r>
      <w:r w:rsidRPr="004701EB">
        <w:t>is mag natuurlijk trakteren.</w:t>
      </w:r>
    </w:p>
    <w:p w14:paraId="7A921F2A" w14:textId="77777777" w:rsidR="004D6253" w:rsidRPr="004701EB" w:rsidRDefault="004D6253" w:rsidP="004D6253">
      <w:r w:rsidRPr="004701EB">
        <w:t>Zoals een koekje, een klein cakeje, gebakken wafeltjes,… ,beter één grote zak ipv kleintjes. Gelieve de traktatie zo sober mogelijk te houden. Het gaat niet om ter grootst of het meeste. Omwille van ons charter kansarmoede en ons gezondheidsbeleid willen we dit zo extra aandacht geven.</w:t>
      </w:r>
    </w:p>
    <w:p w14:paraId="52C28851" w14:textId="77777777" w:rsidR="004D6253" w:rsidRPr="004701EB" w:rsidRDefault="004D6253" w:rsidP="004D6253">
      <w:pPr>
        <w:pStyle w:val="Plattetekst"/>
      </w:pPr>
      <w:r w:rsidRPr="004701EB">
        <w:t>Uitnodigingen voor verjaardagsfeestjes worden niet in de klas uitgedeeld met uitzondering dat alle kleuters van de klas zijn uitgenodigd.</w:t>
      </w:r>
    </w:p>
    <w:p w14:paraId="27895DCA" w14:textId="77777777" w:rsidR="009D5934" w:rsidRPr="004701EB" w:rsidRDefault="009D5934" w:rsidP="009D5934">
      <w:pPr>
        <w:spacing w:after="0" w:line="240" w:lineRule="auto"/>
        <w:ind w:left="360" w:hanging="360"/>
      </w:pPr>
    </w:p>
    <w:p w14:paraId="5E061062" w14:textId="053EA160" w:rsidR="004D6253" w:rsidRPr="004701EB" w:rsidRDefault="00020771" w:rsidP="004D6253">
      <w:r>
        <w:t>*</w:t>
      </w:r>
      <w:r w:rsidR="004D6253" w:rsidRPr="004701EB">
        <w:t>Eenmaal per jaar komt de fotograaf langs om klasfoto’s te maken.</w:t>
      </w:r>
    </w:p>
    <w:p w14:paraId="51B1B83D" w14:textId="714A8BDE" w:rsidR="004D6253" w:rsidRPr="004701EB" w:rsidRDefault="00020771" w:rsidP="004D6253">
      <w:r>
        <w:t>*</w:t>
      </w:r>
      <w:r w:rsidR="004D6253" w:rsidRPr="004701EB">
        <w:t>In het begin van het schooljaar mag u vrijblijvend een doos zakdoekjes mee naar de klas brengen.</w:t>
      </w:r>
    </w:p>
    <w:p w14:paraId="791CE4E4" w14:textId="53E4B790" w:rsidR="004D6253" w:rsidRPr="00020771" w:rsidRDefault="00020771" w:rsidP="00A11E63">
      <w:r>
        <w:t>*</w:t>
      </w:r>
      <w:r w:rsidR="004D6253" w:rsidRPr="004701EB">
        <w:t>Kom af en toe eens kijken naar de gevonden voorwerpen. Vraag maar aan de leraren waar u deze kan vinden.</w:t>
      </w:r>
    </w:p>
    <w:bookmarkStart w:id="55" w:name="_Ref60913678"/>
    <w:bookmarkStart w:id="56" w:name="_Ref66443720"/>
    <w:p w14:paraId="3BCFD4A8"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1D77F1D8" w14:textId="1EB04F48" w:rsidR="00A11E63" w:rsidRPr="00E518F8" w:rsidRDefault="00FD2B47" w:rsidP="00DA0B41">
      <w:pPr>
        <w:pStyle w:val="Kop2"/>
        <w:shd w:val="clear" w:color="auto" w:fill="EC7D23"/>
        <w:rPr>
          <w:color w:val="FFFFFF" w:themeColor="background1"/>
        </w:rPr>
      </w:pPr>
      <w:bookmarkStart w:id="57" w:name="_Ref72840181"/>
      <w:r>
        <w:rPr>
          <w:bCs/>
          <w:noProof/>
          <w:color w:val="FFFFFF" w:themeColor="background1"/>
          <w:lang w:eastAsia="nl-BE"/>
        </w:rPr>
        <w:drawing>
          <wp:anchor distT="0" distB="0" distL="114300" distR="114300" simplePos="0" relativeHeight="251658270" behindDoc="0" locked="0" layoutInCell="1" allowOverlap="1" wp14:anchorId="2DC57808" wp14:editId="5BE6BE7A">
            <wp:simplePos x="0" y="0"/>
            <wp:positionH relativeFrom="column">
              <wp:posOffset>-815975</wp:posOffset>
            </wp:positionH>
            <wp:positionV relativeFrom="paragraph">
              <wp:posOffset>319405</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55"/>
      <w:bookmarkEnd w:id="56"/>
      <w:bookmarkEnd w:id="57"/>
    </w:p>
    <w:p w14:paraId="1D85AF35" w14:textId="306A4E9D" w:rsidR="00A11E63" w:rsidRPr="00AD1483" w:rsidRDefault="00A11E63" w:rsidP="000E75E5">
      <w:pPr>
        <w:pStyle w:val="Kop3"/>
      </w:pPr>
      <w:r w:rsidRPr="000E75E5">
        <w:t>Neutrale</w:t>
      </w:r>
      <w:r w:rsidRPr="00AD1483">
        <w:t xml:space="preserve"> en open houding tegenover beide ouders</w:t>
      </w:r>
    </w:p>
    <w:p w14:paraId="2C9F3F86" w14:textId="79680202" w:rsidR="00A11E63" w:rsidRPr="00234F17" w:rsidRDefault="00B14EA9" w:rsidP="00A11E63">
      <w:r>
        <w:t xml:space="preserve">We </w:t>
      </w:r>
      <w:r w:rsidR="00A11E63" w:rsidRPr="00234F17">
        <w:t xml:space="preserve">bieden al onze </w:t>
      </w:r>
      <w:r w:rsidR="00FA7900">
        <w:t>kleuters</w:t>
      </w:r>
      <w:r w:rsidR="00A11E63" w:rsidRPr="00234F17">
        <w:t xml:space="preserve">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0F13F084"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sdt>
      <w:sdtPr>
        <w:rPr>
          <w:rFonts w:eastAsia="Times New Roman" w:cs="Times New Roman"/>
          <w:lang w:val="nl-NL" w:eastAsia="nl-NL"/>
        </w:rPr>
        <w:alias w:val="Vermeld hier de afspraken rond informatiedoorstroom"/>
        <w:tag w:val="Vermeld hier de afspraken rond informatiedoorstroom"/>
        <w:id w:val="-876462288"/>
        <w:placeholder>
          <w:docPart w:val="E8F56F3E581F420C9D26A568C8F44BC6"/>
        </w:placeholder>
        <w15:color w:val="A8AF37"/>
      </w:sdtPr>
      <w:sdtEndPr>
        <w:rPr>
          <w:rFonts w:eastAsiaTheme="minorHAnsi" w:cstheme="minorBidi"/>
          <w:b/>
        </w:rPr>
      </w:sdtEndPr>
      <w:sdtContent>
        <w:p w14:paraId="62DE81E0" w14:textId="3FF10B83" w:rsidR="00C90F02" w:rsidRDefault="00C90F02" w:rsidP="00C90F02">
          <w:pPr>
            <w:ind w:right="-171"/>
            <w:rPr>
              <w:lang w:val="nl-NL" w:eastAsia="nl-NL"/>
            </w:rPr>
          </w:pPr>
          <w:r>
            <w:rPr>
              <w:lang w:val="nl-NL" w:eastAsia="nl-NL"/>
            </w:rPr>
            <w:t>Alle brieven en uitnodigingen worden op vraag dubbel meegegeven met het kind of via mail bezorgd aan de ouders.</w:t>
          </w:r>
        </w:p>
        <w:p w14:paraId="470639B2" w14:textId="12C328EF" w:rsidR="000616CA" w:rsidRPr="00C90F02" w:rsidRDefault="00C90F02" w:rsidP="00C90F02">
          <w:pPr>
            <w:ind w:right="-171"/>
            <w:rPr>
              <w:lang w:val="nl-NL" w:eastAsia="nl-NL"/>
            </w:rPr>
          </w:pPr>
          <w:r>
            <w:rPr>
              <w:lang w:val="nl-NL" w:eastAsia="nl-NL"/>
            </w:rPr>
            <w:t>We geven de voorkeur om samen 1 oudercontact te organiseren zodat beide ouders dezelfde informatie krijgen van de school en dit op hetzelfde moment.</w:t>
          </w:r>
        </w:p>
      </w:sdtContent>
    </w:sdt>
    <w:p w14:paraId="4D9E5928" w14:textId="77777777" w:rsidR="00A11E63" w:rsidRPr="00AD1483" w:rsidRDefault="00A11E63" w:rsidP="00020A95">
      <w:pPr>
        <w:pStyle w:val="Kop3"/>
      </w:pPr>
      <w:r w:rsidRPr="00AD1483">
        <w:t>Co-schoolschap is niet mogelijk</w:t>
      </w:r>
    </w:p>
    <w:p w14:paraId="4ECF33AA" w14:textId="0FC29CB9"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w:t>
      </w:r>
      <w:r w:rsidR="00832545">
        <w:rPr>
          <w:lang w:val="nl-NL" w:eastAsia="nl-NL"/>
        </w:rPr>
        <w:t>kleuter</w:t>
      </w:r>
      <w:r w:rsidRPr="002A7E1A">
        <w:rPr>
          <w:lang w:val="nl-NL" w:eastAsia="nl-NL"/>
        </w:rPr>
        <w:t xml:space="preserve"> weigeren als ouders hun kind tijdens het schooljaar afwisselend in verschillende scholen in- en uitschrijven.</w:t>
      </w:r>
    </w:p>
    <w:bookmarkStart w:id="58" w:name="_Ref60913685"/>
    <w:bookmarkStart w:id="59" w:name="_Ref66443754"/>
    <w:bookmarkStart w:id="60" w:name="_Ref72840194"/>
    <w:p w14:paraId="2F1DFA63"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7DFDDC51" w14:textId="0E15D3CB" w:rsidR="00A11E63" w:rsidRPr="00E518F8" w:rsidRDefault="00FD2B47" w:rsidP="003210FB">
      <w:pPr>
        <w:pStyle w:val="Kop2"/>
        <w:shd w:val="clear" w:color="auto" w:fill="A8AF37"/>
        <w:rPr>
          <w:color w:val="FFFFFF" w:themeColor="background1"/>
        </w:rPr>
      </w:pPr>
      <w:bookmarkStart w:id="61" w:name="_Ref72843930"/>
      <w:r>
        <w:rPr>
          <w:bCs/>
          <w:noProof/>
          <w:color w:val="FFFFFF" w:themeColor="background1"/>
          <w:sz w:val="10"/>
          <w:szCs w:val="10"/>
          <w:lang w:eastAsia="nl-BE"/>
        </w:rPr>
        <w:drawing>
          <wp:anchor distT="0" distB="0" distL="114300" distR="114300" simplePos="0" relativeHeight="251658271" behindDoc="0" locked="0" layoutInCell="1" allowOverlap="1" wp14:anchorId="21637660" wp14:editId="06504043">
            <wp:simplePos x="0" y="0"/>
            <wp:positionH relativeFrom="column">
              <wp:posOffset>-778510</wp:posOffset>
            </wp:positionH>
            <wp:positionV relativeFrom="paragraph">
              <wp:posOffset>322580</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58"/>
      <w:bookmarkEnd w:id="59"/>
      <w:bookmarkEnd w:id="60"/>
      <w:bookmarkEnd w:id="61"/>
    </w:p>
    <w:p w14:paraId="0EFA0E48" w14:textId="42CDBB48" w:rsidR="00A11E63" w:rsidRPr="00AD1483" w:rsidRDefault="00A11E63" w:rsidP="00AD1483">
      <w:pPr>
        <w:pStyle w:val="Kop3"/>
      </w:pPr>
      <w:r w:rsidRPr="00AD1483">
        <w:t>Overzicht kosten - bijdragelijst</w:t>
      </w:r>
    </w:p>
    <w:p w14:paraId="2A02A791" w14:textId="3C459CAE" w:rsidR="00A11E63" w:rsidRPr="000823BD" w:rsidRDefault="00A11E63" w:rsidP="00A11E63">
      <w:pPr>
        <w:jc w:val="both"/>
        <w:rPr>
          <w:lang w:val="nl-NL" w:eastAsia="nl-NL"/>
        </w:rPr>
      </w:pPr>
      <w:r w:rsidRPr="007B6C09">
        <w:rPr>
          <w:lang w:val="nl-NL" w:eastAsia="nl-NL"/>
        </w:rPr>
        <w:t>In de bijdrage</w:t>
      </w:r>
      <w:r>
        <w:rPr>
          <w:lang w:val="nl-NL" w:eastAsia="nl-NL"/>
        </w:rPr>
        <w:t>lijst</w:t>
      </w:r>
      <w:r w:rsidRPr="007B6C09">
        <w:rPr>
          <w:lang w:val="nl-NL" w:eastAsia="nl-NL"/>
        </w:rPr>
        <w:t xml:space="preserve"> </w:t>
      </w:r>
      <w:r w:rsidR="00C81D82">
        <w:rPr>
          <w:lang w:val="nl-NL" w:eastAsia="nl-NL"/>
        </w:rPr>
        <w:t xml:space="preserve">(bijlage </w:t>
      </w:r>
      <w:r w:rsidR="00E60160">
        <w:rPr>
          <w:lang w:val="nl-NL" w:eastAsia="nl-NL"/>
        </w:rPr>
        <w:t>2</w:t>
      </w:r>
      <w:r w:rsidR="00C81D82">
        <w:rPr>
          <w:lang w:val="nl-NL" w:eastAsia="nl-NL"/>
        </w:rPr>
        <w:t xml:space="preserve">) </w:t>
      </w:r>
      <w:r w:rsidRPr="007B6C09">
        <w:rPr>
          <w:lang w:val="nl-NL" w:eastAsia="nl-NL"/>
        </w:rPr>
        <w:t xml:space="preserve">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1803E801" w:rsidR="00A11E63" w:rsidRDefault="00A11E63" w:rsidP="00A11E63">
      <w:pPr>
        <w:jc w:val="both"/>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w:t>
      </w:r>
      <w:r w:rsidR="00E60160">
        <w:rPr>
          <w:lang w:val="nl-NL" w:eastAsia="nl-NL"/>
        </w:rPr>
        <w:t xml:space="preserve"> met een maximum van </w:t>
      </w:r>
      <w:r w:rsidR="00E60160" w:rsidRPr="00EB4B06">
        <w:rPr>
          <w:lang w:val="nl-NL" w:eastAsia="nl-NL"/>
        </w:rPr>
        <w:t>€</w:t>
      </w:r>
      <w:r w:rsidR="00CB754D" w:rsidRPr="00EB4B06">
        <w:rPr>
          <w:lang w:val="nl-NL" w:eastAsia="nl-NL"/>
        </w:rPr>
        <w:t>5</w:t>
      </w:r>
      <w:r w:rsidR="00FB6A95">
        <w:rPr>
          <w:lang w:val="nl-NL" w:eastAsia="nl-NL"/>
        </w:rPr>
        <w:t>5</w:t>
      </w:r>
      <w:r w:rsidR="00E60160">
        <w:rPr>
          <w:lang w:val="nl-NL" w:eastAsia="nl-NL"/>
        </w:rPr>
        <w:t xml:space="preserve"> per schooljaar</w:t>
      </w:r>
      <w:r w:rsidRPr="000823BD">
        <w:rPr>
          <w:lang w:val="nl-NL" w:eastAsia="nl-NL"/>
        </w:rPr>
        <w:t>. Niet-verplichte uitgaven zijn uitgaven voor zaken die je niet moet aankopen: maak je er gebruik van, dan moet je er wel voor betalen.</w:t>
      </w:r>
    </w:p>
    <w:p w14:paraId="1DE117FD" w14:textId="0A76A229" w:rsidR="00A11E63" w:rsidRDefault="00A11E63" w:rsidP="00A11E63">
      <w:pPr>
        <w:jc w:val="both"/>
        <w:rPr>
          <w:lang w:val="nl-NL" w:eastAsia="nl-NL"/>
        </w:rPr>
      </w:pPr>
      <w:r w:rsidRPr="000823BD">
        <w:rPr>
          <w:lang w:val="nl-NL" w:eastAsia="nl-NL"/>
        </w:rPr>
        <w:t xml:space="preserve">In de bijdragelijst staan voor sommige kosten vaste prijzen, voor andere kosten enkel richtprijzen. </w:t>
      </w:r>
      <w:r w:rsidR="00B60A8F">
        <w:rPr>
          <w:lang w:val="nl-NL" w:eastAsia="nl-NL"/>
        </w:rPr>
        <w:t>Dat</w:t>
      </w:r>
      <w:r w:rsidRPr="000823BD">
        <w:rPr>
          <w:lang w:val="nl-NL" w:eastAsia="nl-NL"/>
        </w:rPr>
        <w:t xml:space="preserve"> laatste betekent dat het bedrag dat je moe</w:t>
      </w:r>
      <w:r w:rsidR="00C13AE4">
        <w:rPr>
          <w:lang w:val="nl-NL" w:eastAsia="nl-NL"/>
        </w:rPr>
        <w:t>t</w:t>
      </w:r>
      <w:r w:rsidRPr="000823BD">
        <w:rPr>
          <w:lang w:val="nl-NL" w:eastAsia="nl-NL"/>
        </w:rPr>
        <w:t xml:space="preserve"> betalen in de buurt van de richtprijs zal liggen</w:t>
      </w:r>
      <w:r w:rsidR="00DB24DF">
        <w:rPr>
          <w:lang w:val="nl-NL" w:eastAsia="nl-NL"/>
        </w:rPr>
        <w:t>:</w:t>
      </w:r>
      <w:r w:rsidRPr="000823BD">
        <w:rPr>
          <w:lang w:val="nl-NL" w:eastAsia="nl-NL"/>
        </w:rPr>
        <w:t xml:space="preserve"> het kan iets meer zijn, maar ook iets minder.</w:t>
      </w:r>
    </w:p>
    <w:sdt>
      <w:sdtPr>
        <w:rPr>
          <w:lang w:val="nl-NL" w:eastAsia="nl-NL"/>
        </w:rPr>
        <w:alias w:val="Vermeld hier de bijdragelijst"/>
        <w:tag w:val="Vermeld hier de bijdragelijst"/>
        <w:id w:val="1035533769"/>
        <w:placeholder>
          <w:docPart w:val="5BDC32D358844A8CA682461108EBF916"/>
        </w:placeholder>
        <w15:color w:val="A8AF37"/>
      </w:sdtPr>
      <w:sdtEndPr/>
      <w:sdtContent>
        <w:p w14:paraId="785ACAA3" w14:textId="5A231A2B" w:rsidR="00F07370" w:rsidRDefault="00A32BFF" w:rsidP="00762B30">
          <w:pPr>
            <w:rPr>
              <w:lang w:val="nl-NL" w:eastAsia="nl-NL"/>
            </w:rPr>
          </w:pPr>
          <w:r w:rsidRPr="00A32BFF">
            <w:t>De</w:t>
          </w:r>
          <w:r w:rsidRPr="00A32BFF" w:rsidDel="000977CE">
            <w:t xml:space="preserve"> </w:t>
          </w:r>
          <w:r w:rsidRPr="00A32BFF">
            <w:t>bijdragelijst werd besproken op de schoolraad.</w:t>
          </w:r>
        </w:p>
      </w:sdtContent>
    </w:sdt>
    <w:p w14:paraId="4A720E28" w14:textId="6ED25546" w:rsidR="00A11E63" w:rsidRDefault="00A11E63" w:rsidP="00AD1483">
      <w:pPr>
        <w:pStyle w:val="Kop3"/>
      </w:pPr>
      <w:r w:rsidRPr="00AD1483">
        <w:t>Wijze van betaling</w:t>
      </w:r>
    </w:p>
    <w:sdt>
      <w:sdtPr>
        <w:rPr>
          <w:lang w:val="nl-NL" w:eastAsia="nl-NL"/>
        </w:rPr>
        <w:alias w:val="Vermeld hier info over facturatie"/>
        <w:tag w:val="Vermeld hier info over facturatie"/>
        <w:id w:val="674774655"/>
        <w:placeholder>
          <w:docPart w:val="EA46670D191D46038D8F4B411880AD77"/>
        </w:placeholder>
        <w15:color w:val="A8AF37"/>
      </w:sdtPr>
      <w:sdtEndPr/>
      <w:sdtContent>
        <w:p w14:paraId="7924594D" w14:textId="520A343B" w:rsidR="00711591" w:rsidRPr="00FB1E31" w:rsidRDefault="00924A33" w:rsidP="00711591">
          <w:pPr>
            <w:rPr>
              <w:b/>
              <w:bCs/>
              <w:color w:val="A8AF37"/>
              <w:lang w:val="nl-NL" w:eastAsia="nl-NL"/>
            </w:rPr>
          </w:pPr>
          <w:r w:rsidRPr="0095555A">
            <w:t xml:space="preserve">Je krijgt </w:t>
          </w:r>
          <w:r w:rsidR="00FB1E31">
            <w:t>5</w:t>
          </w:r>
          <w:r w:rsidRPr="0095555A">
            <w:t xml:space="preserve"> maal per schooljaar een rekening </w:t>
          </w:r>
          <w:r w:rsidR="00315317">
            <w:t xml:space="preserve">elektronische </w:t>
          </w:r>
          <w:r w:rsidRPr="0095555A">
            <w:t xml:space="preserve">via </w:t>
          </w:r>
          <w:r w:rsidR="00FB1E31">
            <w:t>mail</w:t>
          </w:r>
          <w:r w:rsidRPr="0095555A">
            <w:t xml:space="preserve">. We verwachten dat die rekening op tijd en volledig wordt betaald. Dat betekent binnen de </w:t>
          </w:r>
          <w:r w:rsidR="00FB1E31">
            <w:t>5</w:t>
          </w:r>
          <w:r w:rsidRPr="0095555A">
            <w:t xml:space="preserve"> dagen na afgifte. We verwachten dat de rekening betaald wordt via overschrijving.</w:t>
          </w:r>
        </w:p>
        <w:p w14:paraId="53B25828" w14:textId="78A24A98" w:rsidR="0095555A" w:rsidRPr="00DC1044" w:rsidRDefault="00D77035" w:rsidP="00610151">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76F72D55" w14:textId="0ACBF5FD" w:rsidR="00A11E63" w:rsidRDefault="00A11E63" w:rsidP="00A11E63">
      <w:r>
        <w:t xml:space="preserve">Indien je problemen ondervindt met het betalen van de schoolrekening, </w:t>
      </w:r>
      <w:r w:rsidR="00F6128B">
        <w:t>kun</w:t>
      </w:r>
      <w:r>
        <w:t xml:space="preserve"> je contact opnemen met </w:t>
      </w:r>
      <w:r w:rsidR="0043225A">
        <w:rPr>
          <w:lang w:val="nl-NL" w:eastAsia="nl-NL"/>
        </w:rPr>
        <w:t>de directeur</w:t>
      </w:r>
      <w:r>
        <w:t>. We maken dan afspraken over een aangepaste betalingswijze. We verzekeren een discrete behandeling van je vraa</w:t>
      </w:r>
      <w:r w:rsidR="0043225A">
        <w:t>g (zie ook bijlage</w:t>
      </w:r>
      <w:r w:rsidR="00783AEC">
        <w:t xml:space="preserve"> 10</w:t>
      </w:r>
      <w:r w:rsidR="0043225A">
        <w:t xml:space="preserve"> charter gelijke kansen</w:t>
      </w:r>
      <w:r w:rsidR="00783AEC">
        <w:t>).</w:t>
      </w:r>
    </w:p>
    <w:p w14:paraId="03931809" w14:textId="70D9AA76"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r w:rsidR="001706EC">
        <w:t xml:space="preserve"> Een incassobureau kan ingeschakeld worden.</w:t>
      </w:r>
    </w:p>
    <w:p w14:paraId="3D0DB204" w14:textId="4E3E4099" w:rsidR="00A11E63" w:rsidRPr="00AD1483" w:rsidRDefault="00A11E63" w:rsidP="00AD1483">
      <w:pPr>
        <w:pStyle w:val="Kop3"/>
      </w:pPr>
      <w:r w:rsidRPr="00AD1483">
        <w:t>Recupereren van kosten?</w:t>
      </w:r>
    </w:p>
    <w:p w14:paraId="33895265" w14:textId="77777777" w:rsidR="001706EC" w:rsidRPr="008D3DA5" w:rsidRDefault="001706EC" w:rsidP="001706EC">
      <w:r w:rsidRPr="008D3DA5">
        <w:t xml:space="preserve">Bij afwezigheden en annulaties kunnen kosten worden aangerekend. Dat gebeurt als de school kosten heeft gemaakt en deze niet kan recupereren. </w:t>
      </w:r>
    </w:p>
    <w:p w14:paraId="0BC39D19" w14:textId="0BD924AD" w:rsidR="00EB1A84" w:rsidRPr="001706EC" w:rsidRDefault="001706EC" w:rsidP="00830045">
      <w:r w:rsidRPr="008D3DA5">
        <w:t>Bij verlies of beschadiging van materiaal kunnen de door school gemaakte kosten voor aankoop van nieuw materiaal verrekend worden aan de ouders.</w:t>
      </w:r>
    </w:p>
    <w:bookmarkStart w:id="62" w:name="_Ref60913681"/>
    <w:bookmarkStart w:id="63" w:name="_Ref66443733"/>
    <w:bookmarkStart w:id="64" w:name="_Ref72840214"/>
    <w:p w14:paraId="2C1B7B23"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2E0DF8A4" w14:textId="371CE77B" w:rsidR="00A11E63" w:rsidRPr="00E518F8" w:rsidRDefault="00FD2B47" w:rsidP="003210FB">
      <w:pPr>
        <w:pStyle w:val="Kop2"/>
        <w:shd w:val="clear" w:color="auto" w:fill="AE2081"/>
        <w:rPr>
          <w:color w:val="FFFFFF" w:themeColor="background1"/>
        </w:rPr>
      </w:pPr>
      <w:bookmarkStart w:id="65" w:name="_Ref72843936"/>
      <w:r>
        <w:rPr>
          <w:bCs/>
          <w:noProof/>
          <w:color w:val="FFFFFF" w:themeColor="background1"/>
          <w:lang w:eastAsia="nl-BE"/>
        </w:rPr>
        <w:drawing>
          <wp:anchor distT="0" distB="0" distL="114300" distR="114300" simplePos="0" relativeHeight="251658272" behindDoc="0" locked="0" layoutInCell="1" allowOverlap="1" wp14:anchorId="77047B58" wp14:editId="07A460A9">
            <wp:simplePos x="0" y="0"/>
            <wp:positionH relativeFrom="column">
              <wp:posOffset>-793750</wp:posOffset>
            </wp:positionH>
            <wp:positionV relativeFrom="paragraph">
              <wp:posOffset>325120</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2"/>
      <w:bookmarkEnd w:id="63"/>
      <w:bookmarkEnd w:id="64"/>
      <w:bookmarkEnd w:id="65"/>
    </w:p>
    <w:p w14:paraId="69087561" w14:textId="191D39BD" w:rsidR="00A11E63" w:rsidRPr="004B171E" w:rsidRDefault="00A11E63" w:rsidP="004B171E">
      <w:pPr>
        <w:pStyle w:val="Kop3"/>
      </w:pPr>
      <w:r w:rsidRPr="004B171E">
        <w:t>Schoolraad</w:t>
      </w:r>
    </w:p>
    <w:p w14:paraId="048C0739" w14:textId="44CF2BC3"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AA0DED1" w:rsidR="00A11E63" w:rsidRPr="001A6B4C" w:rsidRDefault="00C6268A" w:rsidP="00F60CC6">
      <w:pPr>
        <w:pStyle w:val="Opsomming"/>
        <w:ind w:left="426"/>
        <w:rPr>
          <w:lang w:val="nl-NL"/>
        </w:rPr>
      </w:pPr>
      <w:proofErr w:type="gramStart"/>
      <w:r>
        <w:rPr>
          <w:lang w:val="nl-NL"/>
        </w:rPr>
        <w:t>o</w:t>
      </w:r>
      <w:r w:rsidR="00A11E63" w:rsidRPr="001A6B4C">
        <w:rPr>
          <w:lang w:val="nl-NL"/>
        </w:rPr>
        <w:t>uders</w:t>
      </w:r>
      <w:proofErr w:type="gramEnd"/>
      <w:r>
        <w:rPr>
          <w:lang w:val="nl-NL"/>
        </w:rPr>
        <w:t>;</w:t>
      </w:r>
      <w:r w:rsidR="00F60CC6">
        <w:rPr>
          <w:lang w:val="nl-NL"/>
        </w:rPr>
        <w:t xml:space="preserve"> </w:t>
      </w:r>
      <w:proofErr w:type="spellStart"/>
      <w:r w:rsidR="00FB6A95">
        <w:rPr>
          <w:lang w:val="nl-NL"/>
        </w:rPr>
        <w:t>Sébastien</w:t>
      </w:r>
      <w:proofErr w:type="spellEnd"/>
      <w:r w:rsidR="00FB6A95">
        <w:rPr>
          <w:lang w:val="nl-NL"/>
        </w:rPr>
        <w:t xml:space="preserve"> </w:t>
      </w:r>
      <w:proofErr w:type="spellStart"/>
      <w:r w:rsidR="00FB6A95">
        <w:rPr>
          <w:lang w:val="nl-NL"/>
        </w:rPr>
        <w:t>Pelligrin</w:t>
      </w:r>
      <w:proofErr w:type="spellEnd"/>
      <w:r w:rsidR="00AF21B5">
        <w:rPr>
          <w:lang w:val="nl-NL"/>
        </w:rPr>
        <w:t xml:space="preserve"> (na ontslag Peter </w:t>
      </w:r>
      <w:proofErr w:type="spellStart"/>
      <w:r w:rsidR="00AF21B5">
        <w:rPr>
          <w:lang w:val="nl-NL"/>
        </w:rPr>
        <w:t>Vercruyssen</w:t>
      </w:r>
      <w:proofErr w:type="spellEnd"/>
      <w:r w:rsidR="00AF21B5">
        <w:rPr>
          <w:lang w:val="nl-NL"/>
        </w:rPr>
        <w:t xml:space="preserve"> en David Van Meer </w:t>
      </w:r>
      <w:proofErr w:type="spellStart"/>
      <w:r w:rsidR="00AF21B5">
        <w:rPr>
          <w:lang w:val="nl-NL"/>
        </w:rPr>
        <w:t>Capenbergs</w:t>
      </w:r>
      <w:proofErr w:type="spellEnd"/>
      <w:r w:rsidR="00AF21B5">
        <w:rPr>
          <w:lang w:val="nl-NL"/>
        </w:rPr>
        <w:t>)</w:t>
      </w:r>
    </w:p>
    <w:p w14:paraId="44F9634C" w14:textId="7814EE54" w:rsidR="00A11E63" w:rsidRPr="001A6B4C" w:rsidRDefault="00C6268A" w:rsidP="00F60CC6">
      <w:pPr>
        <w:pStyle w:val="Opsomming"/>
        <w:ind w:left="426"/>
        <w:rPr>
          <w:lang w:val="nl-NL"/>
        </w:rPr>
      </w:pPr>
      <w:proofErr w:type="gramStart"/>
      <w:r>
        <w:rPr>
          <w:lang w:val="nl-NL"/>
        </w:rPr>
        <w:t>p</w:t>
      </w:r>
      <w:r w:rsidR="00A11E63" w:rsidRPr="001A6B4C">
        <w:rPr>
          <w:lang w:val="nl-NL"/>
        </w:rPr>
        <w:t>ersoneel</w:t>
      </w:r>
      <w:proofErr w:type="gramEnd"/>
      <w:r>
        <w:rPr>
          <w:lang w:val="nl-NL"/>
        </w:rPr>
        <w:t>;</w:t>
      </w:r>
      <w:r w:rsidR="00F60CC6">
        <w:rPr>
          <w:lang w:val="nl-NL"/>
        </w:rPr>
        <w:t xml:space="preserve"> Rit van Ginneken – Anja </w:t>
      </w:r>
      <w:proofErr w:type="spellStart"/>
      <w:r w:rsidR="00F60CC6">
        <w:rPr>
          <w:lang w:val="nl-NL"/>
        </w:rPr>
        <w:t>Kerstens</w:t>
      </w:r>
      <w:proofErr w:type="spellEnd"/>
    </w:p>
    <w:p w14:paraId="2E633F17" w14:textId="51A7907D" w:rsidR="00A11E63" w:rsidRDefault="00A11E63" w:rsidP="00F60CC6">
      <w:pPr>
        <w:pStyle w:val="Opsomming"/>
        <w:ind w:left="426"/>
        <w:rPr>
          <w:lang w:val="nl-NL"/>
        </w:rPr>
      </w:pPr>
      <w:proofErr w:type="gramStart"/>
      <w:r>
        <w:rPr>
          <w:lang w:val="nl-NL"/>
        </w:rPr>
        <w:t>de</w:t>
      </w:r>
      <w:proofErr w:type="gramEnd"/>
      <w:r>
        <w:rPr>
          <w:lang w:val="nl-NL"/>
        </w:rPr>
        <w:t xml:space="preserve"> </w:t>
      </w:r>
      <w:r w:rsidRPr="001A6B4C">
        <w:rPr>
          <w:lang w:val="nl-NL"/>
        </w:rPr>
        <w:t>lokale gemeenschap</w:t>
      </w:r>
      <w:r w:rsidR="00F60CC6">
        <w:rPr>
          <w:lang w:val="nl-NL"/>
        </w:rPr>
        <w:t xml:space="preserve">; </w:t>
      </w:r>
      <w:proofErr w:type="spellStart"/>
      <w:r w:rsidR="00F60CC6">
        <w:rPr>
          <w:lang w:val="nl-NL"/>
        </w:rPr>
        <w:t>Bieke</w:t>
      </w:r>
      <w:proofErr w:type="spellEnd"/>
      <w:r w:rsidR="00F60CC6">
        <w:rPr>
          <w:lang w:val="nl-NL"/>
        </w:rPr>
        <w:t xml:space="preserve"> </w:t>
      </w:r>
      <w:proofErr w:type="spellStart"/>
      <w:r w:rsidR="00F60CC6">
        <w:rPr>
          <w:lang w:val="nl-NL"/>
        </w:rPr>
        <w:t>Freaters</w:t>
      </w:r>
      <w:proofErr w:type="spellEnd"/>
      <w:r w:rsidR="00FB6A95">
        <w:rPr>
          <w:lang w:val="nl-NL"/>
        </w:rPr>
        <w:t xml:space="preserve"> – Marleen Vandenbroucke</w:t>
      </w:r>
    </w:p>
    <w:p w14:paraId="0B4D5EA5" w14:textId="615ABA85" w:rsidR="00A11E63" w:rsidRDefault="00A11E63" w:rsidP="00A11E63">
      <w:pPr>
        <w:rPr>
          <w:lang w:val="nl-NL" w:eastAsia="nl-NL"/>
        </w:rPr>
      </w:pPr>
      <w:r>
        <w:rPr>
          <w:lang w:val="nl-NL" w:eastAsia="nl-NL"/>
        </w:rPr>
        <w:t xml:space="preserve">De schoolraad overlegt met het schoolbestuur. Ze kan het schoolbestuur ook schriftelijk adviseren. De schoolraad </w:t>
      </w:r>
      <w:r w:rsidR="003445F4">
        <w:rPr>
          <w:lang w:val="nl-NL" w:eastAsia="nl-NL"/>
        </w:rPr>
        <w:t>houd</w:t>
      </w:r>
      <w:r>
        <w:rPr>
          <w:lang w:val="nl-NL" w:eastAsia="nl-NL"/>
        </w:rPr>
        <w:t xml:space="preserve"> je op de hoogte van haar standpunten en activiteiten en zal je in sommige gevallen ook </w:t>
      </w:r>
      <w:r w:rsidR="00BF3B2A">
        <w:rPr>
          <w:lang w:val="nl-NL" w:eastAsia="nl-NL"/>
        </w:rPr>
        <w:t>consulteren</w:t>
      </w:r>
      <w:r>
        <w:rPr>
          <w:lang w:val="nl-NL" w:eastAsia="nl-NL"/>
        </w:rPr>
        <w:t xml:space="preserve">. </w:t>
      </w:r>
    </w:p>
    <w:p w14:paraId="7004EFA5" w14:textId="564E44A6" w:rsidR="00C47A56" w:rsidRDefault="00A11E63" w:rsidP="00A11E63">
      <w:pPr>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38C9346B" w14:textId="7C26CAD9" w:rsidR="00E630ED" w:rsidRPr="00F60CC6" w:rsidRDefault="00CE058C" w:rsidP="00A936BB">
          <w:r w:rsidRPr="00F67624">
            <w:t xml:space="preserve">De leden van de ouder- en personeelsgeleding worden door middel van rechtstreekse verkiezingen aangeduid. De leden van de lokale gemeenschap worden vervolgens gekozen door </w:t>
          </w:r>
          <w:r w:rsidR="00464CA4">
            <w:t xml:space="preserve">één van </w:t>
          </w:r>
          <w:r w:rsidRPr="00F67624">
            <w:t>de twee voornoemde geledingen.</w:t>
          </w:r>
        </w:p>
      </w:sdtContent>
    </w:sdt>
    <w:p w14:paraId="2683DBFC" w14:textId="77777777" w:rsidR="00A11E63" w:rsidRPr="004B171E" w:rsidRDefault="00A11E63" w:rsidP="004B171E">
      <w:pPr>
        <w:pStyle w:val="Kop3"/>
      </w:pPr>
      <w:r w:rsidRPr="004B171E">
        <w:t>Ouderraad</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72CFFAF1" w14:textId="4056C44A" w:rsidR="008E4DB6" w:rsidRPr="00BC6F0C" w:rsidRDefault="008E4DB6" w:rsidP="008E4DB6">
          <w:pPr>
            <w:rPr>
              <w:b/>
              <w:snapToGrid w:val="0"/>
            </w:rPr>
          </w:pPr>
          <w:r w:rsidRPr="00230A99">
            <w:rPr>
              <w:b/>
              <w:snapToGrid w:val="0"/>
            </w:rPr>
            <w:t>In onze school is geen ouderraad, maar wel een oudercomité en heel wat vrijwilligers.</w:t>
          </w:r>
          <w:r>
            <w:rPr>
              <w:b/>
              <w:snapToGrid w:val="0"/>
            </w:rPr>
            <w:br/>
          </w:r>
          <w:r w:rsidRPr="00230A99">
            <w:rPr>
              <w:snapToGrid w:val="0"/>
            </w:rPr>
            <w:t>Door uw kind in te schrijven in onze schoo</w:t>
          </w:r>
          <w:r>
            <w:rPr>
              <w:snapToGrid w:val="0"/>
            </w:rPr>
            <w:t>l kunt u ook lid worden van ons</w:t>
          </w:r>
          <w:r w:rsidRPr="00230A99">
            <w:rPr>
              <w:snapToGrid w:val="0"/>
            </w:rPr>
            <w:t xml:space="preserve"> oudercomité.</w:t>
          </w:r>
        </w:p>
        <w:p w14:paraId="2FDAD767" w14:textId="77777777" w:rsidR="008E4DB6" w:rsidRPr="00230A99" w:rsidRDefault="008E4DB6" w:rsidP="008E4DB6">
          <w:pPr>
            <w:shd w:val="clear" w:color="auto" w:fill="FFFFFF"/>
            <w:jc w:val="both"/>
            <w:rPr>
              <w:snapToGrid w:val="0"/>
            </w:rPr>
          </w:pPr>
          <w:r w:rsidRPr="00230A99">
            <w:rPr>
              <w:snapToGrid w:val="0"/>
            </w:rPr>
            <w:t>In onze school is er een afzonderlijke ouderwerking voor de school van Brecht en Overbroek.</w:t>
          </w:r>
        </w:p>
        <w:p w14:paraId="2580B467" w14:textId="77777777" w:rsidR="008E4DB6" w:rsidRPr="00230A99" w:rsidRDefault="008E4DB6" w:rsidP="008E4DB6">
          <w:pPr>
            <w:shd w:val="clear" w:color="auto" w:fill="FFFFFF"/>
            <w:jc w:val="both"/>
            <w:outlineLvl w:val="0"/>
            <w:rPr>
              <w:snapToGrid w:val="0"/>
            </w:rPr>
          </w:pPr>
          <w:r w:rsidRPr="00230A99">
            <w:rPr>
              <w:snapToGrid w:val="0"/>
            </w:rPr>
            <w:t>Het oudercomité is samengesteld uit</w:t>
          </w:r>
          <w:r>
            <w:rPr>
              <w:snapToGrid w:val="0"/>
            </w:rPr>
            <w:t>:</w:t>
          </w:r>
        </w:p>
        <w:p w14:paraId="5595A77D" w14:textId="77777777" w:rsidR="008E4DB6" w:rsidRPr="00230A99" w:rsidRDefault="008E4DB6" w:rsidP="00C53EF7">
          <w:pPr>
            <w:shd w:val="clear" w:color="auto" w:fill="FFFFFF"/>
            <w:spacing w:after="120" w:line="240" w:lineRule="auto"/>
            <w:jc w:val="both"/>
            <w:rPr>
              <w:i/>
              <w:snapToGrid w:val="0"/>
            </w:rPr>
          </w:pPr>
          <w:r w:rsidRPr="00230A99">
            <w:rPr>
              <w:snapToGrid w:val="0"/>
            </w:rPr>
            <w:tab/>
          </w:r>
          <w:r w:rsidRPr="00230A99">
            <w:rPr>
              <w:i/>
              <w:snapToGrid w:val="0"/>
            </w:rPr>
            <w:t>Voorzit</w:t>
          </w:r>
          <w:r>
            <w:rPr>
              <w:i/>
              <w:snapToGrid w:val="0"/>
            </w:rPr>
            <w:t>ters</w:t>
          </w:r>
          <w:r w:rsidRPr="00230A99">
            <w:rPr>
              <w:i/>
              <w:snapToGrid w:val="0"/>
            </w:rPr>
            <w:t xml:space="preserve"> van het Feest-Oudercomité van Brecht (FOC): </w:t>
          </w:r>
          <w:r w:rsidRPr="00230A99">
            <w:rPr>
              <w:i/>
              <w:snapToGrid w:val="0"/>
            </w:rPr>
            <w:tab/>
          </w:r>
        </w:p>
        <w:p w14:paraId="6947389B" w14:textId="77777777" w:rsidR="008E4DB6" w:rsidRPr="00230A99" w:rsidRDefault="008E4DB6" w:rsidP="00C53EF7">
          <w:pPr>
            <w:shd w:val="clear" w:color="auto" w:fill="FFFFFF"/>
            <w:spacing w:after="120" w:line="240" w:lineRule="auto"/>
            <w:jc w:val="both"/>
            <w:rPr>
              <w:i/>
              <w:snapToGrid w:val="0"/>
            </w:rPr>
          </w:pPr>
          <w:r w:rsidRPr="00230A99">
            <w:rPr>
              <w:i/>
              <w:snapToGrid w:val="0"/>
            </w:rPr>
            <w:tab/>
          </w:r>
          <w:r w:rsidRPr="00230A99">
            <w:rPr>
              <w:i/>
              <w:snapToGrid w:val="0"/>
            </w:rPr>
            <w:tab/>
          </w:r>
          <w:r w:rsidRPr="00230A99">
            <w:rPr>
              <w:i/>
              <w:snapToGrid w:val="0"/>
            </w:rPr>
            <w:tab/>
          </w:r>
          <w:r w:rsidRPr="00230A99">
            <w:rPr>
              <w:i/>
              <w:snapToGrid w:val="0"/>
            </w:rPr>
            <w:tab/>
            <w:t xml:space="preserve">Annick Janssens - Kathy Van Aperen </w:t>
          </w:r>
        </w:p>
        <w:p w14:paraId="6C53761C" w14:textId="77777777" w:rsidR="008E4DB6" w:rsidRPr="00230A99" w:rsidRDefault="00B912ED" w:rsidP="00C53EF7">
          <w:pPr>
            <w:shd w:val="clear" w:color="auto" w:fill="FFFFFF"/>
            <w:spacing w:after="120" w:line="240" w:lineRule="auto"/>
            <w:ind w:left="2124" w:firstLine="708"/>
            <w:jc w:val="both"/>
            <w:rPr>
              <w:i/>
              <w:snapToGrid w:val="0"/>
            </w:rPr>
          </w:pPr>
          <w:hyperlink r:id="rId119" w:history="1">
            <w:r w:rsidR="008E4DB6" w:rsidRPr="00230A99">
              <w:rPr>
                <w:rStyle w:val="Hyperlink"/>
                <w:i/>
                <w:snapToGrid w:val="0"/>
              </w:rPr>
              <w:t>foc@telenet.be</w:t>
            </w:r>
          </w:hyperlink>
          <w:r w:rsidR="008E4DB6" w:rsidRPr="00230A99">
            <w:rPr>
              <w:i/>
              <w:snapToGrid w:val="0"/>
            </w:rPr>
            <w:t xml:space="preserve"> </w:t>
          </w:r>
        </w:p>
        <w:p w14:paraId="58E70E46" w14:textId="77777777" w:rsidR="008E4DB6" w:rsidRPr="00230A99" w:rsidRDefault="008E4DB6" w:rsidP="00C53EF7">
          <w:pPr>
            <w:shd w:val="clear" w:color="auto" w:fill="FFFFFF"/>
            <w:spacing w:after="120" w:line="240" w:lineRule="auto"/>
            <w:jc w:val="both"/>
            <w:rPr>
              <w:i/>
              <w:snapToGrid w:val="0"/>
            </w:rPr>
          </w:pPr>
          <w:r w:rsidRPr="00230A99">
            <w:rPr>
              <w:i/>
              <w:snapToGrid w:val="0"/>
            </w:rPr>
            <w:tab/>
          </w:r>
          <w:r w:rsidRPr="00230A99">
            <w:rPr>
              <w:i/>
              <w:snapToGrid w:val="0"/>
            </w:rPr>
            <w:tab/>
          </w:r>
          <w:r w:rsidRPr="00230A99">
            <w:rPr>
              <w:i/>
              <w:snapToGrid w:val="0"/>
            </w:rPr>
            <w:tab/>
          </w:r>
          <w:r w:rsidRPr="00230A99">
            <w:rPr>
              <w:i/>
              <w:snapToGrid w:val="0"/>
            </w:rPr>
            <w:tab/>
          </w:r>
          <w:r w:rsidRPr="00230A99">
            <w:t>Facebookpagina: @FOCZevensprongStMichielschool</w:t>
          </w:r>
          <w:r>
            <w:t xml:space="preserve"> </w:t>
          </w:r>
        </w:p>
        <w:p w14:paraId="331B883E" w14:textId="77777777" w:rsidR="008E4DB6" w:rsidRPr="00230A99" w:rsidRDefault="008E4DB6" w:rsidP="00C53EF7">
          <w:pPr>
            <w:shd w:val="clear" w:color="auto" w:fill="FFFFFF"/>
            <w:spacing w:after="120" w:line="240" w:lineRule="auto"/>
            <w:ind w:left="700"/>
            <w:jc w:val="both"/>
            <w:rPr>
              <w:i/>
              <w:snapToGrid w:val="0"/>
            </w:rPr>
          </w:pPr>
          <w:r w:rsidRPr="00230A99">
            <w:rPr>
              <w:i/>
              <w:snapToGrid w:val="0"/>
            </w:rPr>
            <w:t>Voorzitter oudercomité van Overbroek (OCSO)</w:t>
          </w:r>
        </w:p>
        <w:p w14:paraId="4246932E" w14:textId="4FDF50DD" w:rsidR="008E4DB6" w:rsidRPr="00C53EF7" w:rsidRDefault="008E4DB6" w:rsidP="00C53EF7">
          <w:pPr>
            <w:spacing w:after="120" w:line="240" w:lineRule="auto"/>
          </w:pPr>
          <w:r w:rsidRPr="00230A99">
            <w:rPr>
              <w:i/>
              <w:snapToGrid w:val="0"/>
              <w:color w:val="FF0000"/>
            </w:rPr>
            <w:tab/>
          </w:r>
          <w:r w:rsidRPr="00230A99">
            <w:rPr>
              <w:i/>
              <w:snapToGrid w:val="0"/>
              <w:color w:val="FF0000"/>
            </w:rPr>
            <w:tab/>
          </w:r>
          <w:r w:rsidRPr="00230A99">
            <w:rPr>
              <w:i/>
              <w:snapToGrid w:val="0"/>
              <w:color w:val="FF0000"/>
            </w:rPr>
            <w:tab/>
          </w:r>
          <w:r w:rsidRPr="00230A99">
            <w:rPr>
              <w:i/>
              <w:snapToGrid w:val="0"/>
              <w:color w:val="FF0000"/>
            </w:rPr>
            <w:tab/>
          </w:r>
          <w:r w:rsidR="003445F4" w:rsidRPr="00C53EF7">
            <w:t>Jan Kustermans</w:t>
          </w:r>
        </w:p>
        <w:p w14:paraId="288931B1" w14:textId="4CC590CA" w:rsidR="008E4DB6" w:rsidRPr="003445F4" w:rsidRDefault="008E4DB6" w:rsidP="00C53EF7">
          <w:pPr>
            <w:suppressAutoHyphens w:val="0"/>
            <w:spacing w:after="120" w:line="240" w:lineRule="auto"/>
            <w:ind w:left="2127" w:firstLine="709"/>
            <w:rPr>
              <w:rFonts w:ascii="Times New Roman" w:eastAsia="Times New Roman" w:hAnsi="Times New Roman" w:cs="Times New Roman"/>
              <w:color w:val="auto"/>
              <w:sz w:val="24"/>
              <w:szCs w:val="24"/>
              <w:lang w:eastAsia="nl-NL"/>
            </w:rPr>
          </w:pPr>
          <w:r w:rsidRPr="00C53EF7">
            <w:t xml:space="preserve">Gsm: </w:t>
          </w:r>
          <w:r w:rsidR="003445F4" w:rsidRPr="00C53EF7">
            <w:t>0497 902 902</w:t>
          </w:r>
        </w:p>
        <w:p w14:paraId="32440EF2" w14:textId="77777777" w:rsidR="008E4DB6" w:rsidRPr="00230A99" w:rsidRDefault="008E4DB6" w:rsidP="00C53EF7">
          <w:pPr>
            <w:shd w:val="clear" w:color="auto" w:fill="FFFFFF"/>
            <w:spacing w:after="120" w:line="240" w:lineRule="auto"/>
            <w:ind w:left="700"/>
            <w:jc w:val="both"/>
            <w:rPr>
              <w:i/>
              <w:snapToGrid w:val="0"/>
            </w:rPr>
          </w:pPr>
          <w:r w:rsidRPr="00230A99">
            <w:rPr>
              <w:i/>
              <w:snapToGrid w:val="0"/>
            </w:rPr>
            <w:tab/>
          </w:r>
          <w:r w:rsidRPr="00230A99">
            <w:rPr>
              <w:i/>
              <w:snapToGrid w:val="0"/>
            </w:rPr>
            <w:tab/>
          </w:r>
          <w:r w:rsidRPr="00230A99">
            <w:rPr>
              <w:i/>
              <w:snapToGrid w:val="0"/>
            </w:rPr>
            <w:tab/>
          </w:r>
          <w:r w:rsidRPr="00230A99">
            <w:rPr>
              <w:i/>
              <w:snapToGrid w:val="0"/>
            </w:rPr>
            <w:tab/>
          </w:r>
          <w:hyperlink r:id="rId120" w:history="1">
            <w:r w:rsidRPr="00230A99">
              <w:rPr>
                <w:rStyle w:val="Hyperlink"/>
                <w:i/>
                <w:snapToGrid w:val="0"/>
              </w:rPr>
              <w:t>oudercomite@klavertjedrie.be</w:t>
            </w:r>
          </w:hyperlink>
          <w:r w:rsidRPr="00230A99">
            <w:rPr>
              <w:i/>
              <w:snapToGrid w:val="0"/>
            </w:rPr>
            <w:t xml:space="preserve"> </w:t>
          </w:r>
        </w:p>
        <w:p w14:paraId="77FE23DD" w14:textId="77777777" w:rsidR="008E4DB6" w:rsidRPr="003F385A" w:rsidRDefault="008E4DB6" w:rsidP="00C53EF7">
          <w:pPr>
            <w:shd w:val="clear" w:color="auto" w:fill="FFFFFF"/>
            <w:spacing w:after="120" w:line="240" w:lineRule="auto"/>
            <w:ind w:left="700"/>
            <w:jc w:val="both"/>
            <w:rPr>
              <w:snapToGrid w:val="0"/>
            </w:rPr>
          </w:pPr>
          <w:r w:rsidRPr="00230A99">
            <w:rPr>
              <w:i/>
              <w:snapToGrid w:val="0"/>
            </w:rPr>
            <w:tab/>
          </w:r>
          <w:r w:rsidRPr="00230A99">
            <w:rPr>
              <w:i/>
              <w:snapToGrid w:val="0"/>
            </w:rPr>
            <w:tab/>
          </w:r>
          <w:r w:rsidRPr="00230A99">
            <w:rPr>
              <w:i/>
              <w:snapToGrid w:val="0"/>
            </w:rPr>
            <w:tab/>
          </w:r>
          <w:r w:rsidRPr="00230A99">
            <w:rPr>
              <w:i/>
              <w:snapToGrid w:val="0"/>
            </w:rPr>
            <w:tab/>
          </w:r>
          <w:r w:rsidRPr="00230A99">
            <w:rPr>
              <w:snapToGrid w:val="0"/>
            </w:rPr>
            <w:t>Facebookpagina: @oudercomitescholengroepoverbroek</w:t>
          </w:r>
        </w:p>
        <w:p w14:paraId="6BB2E033" w14:textId="77777777" w:rsidR="008E4DB6" w:rsidRPr="00230A99" w:rsidRDefault="008E4DB6" w:rsidP="00C53EF7">
          <w:pPr>
            <w:shd w:val="clear" w:color="auto" w:fill="FFFFFF"/>
            <w:spacing w:after="120" w:line="240" w:lineRule="auto"/>
            <w:rPr>
              <w:snapToGrid w:val="0"/>
              <w:color w:val="000000"/>
            </w:rPr>
          </w:pPr>
          <w:r w:rsidRPr="00230A99">
            <w:rPr>
              <w:snapToGrid w:val="0"/>
              <w:color w:val="000000"/>
            </w:rPr>
            <w:t>Het is een groep actieve ouders met een hart voor de kinderen. Het ondersteunt de school en heeft een luisterend oor voor de vragen en de noden van de ouders.</w:t>
          </w:r>
        </w:p>
        <w:p w14:paraId="484FFBBD" w14:textId="77777777" w:rsidR="008E4DB6" w:rsidRPr="00230A99" w:rsidRDefault="008E4DB6" w:rsidP="008E4DB6">
          <w:pPr>
            <w:shd w:val="clear" w:color="auto" w:fill="FFFFFF"/>
            <w:rPr>
              <w:snapToGrid w:val="0"/>
              <w:color w:val="000000"/>
            </w:rPr>
          </w:pPr>
          <w:r w:rsidRPr="00230A99">
            <w:rPr>
              <w:snapToGrid w:val="0"/>
              <w:color w:val="000000"/>
            </w:rPr>
            <w:t>Dankzij het oudercomité kan de school vele initiatieven nemen die het schoolgebeuren ondersteunen...</w:t>
          </w:r>
        </w:p>
        <w:p w14:paraId="3F795B33" w14:textId="77777777" w:rsidR="008E4DB6" w:rsidRPr="00230A99" w:rsidRDefault="008E4DB6" w:rsidP="008E4DB6">
          <w:pPr>
            <w:shd w:val="clear" w:color="auto" w:fill="FFFFFF"/>
            <w:rPr>
              <w:i/>
              <w:snapToGrid w:val="0"/>
              <w:color w:val="000000"/>
            </w:rPr>
          </w:pPr>
          <w:r w:rsidRPr="00230A99">
            <w:rPr>
              <w:snapToGrid w:val="0"/>
            </w:rPr>
            <w:t xml:space="preserve">Naast of met de oudercomité bieden nog vele andere personen zich aan voor </w:t>
          </w:r>
          <w:r w:rsidRPr="00230A99">
            <w:rPr>
              <w:b/>
              <w:snapToGrid w:val="0"/>
            </w:rPr>
            <w:t xml:space="preserve">vrijwilligerswerk (zie verder) </w:t>
          </w:r>
          <w:r w:rsidRPr="00230A99">
            <w:rPr>
              <w:i/>
              <w:snapToGrid w:val="0"/>
              <w:color w:val="000000"/>
            </w:rPr>
            <w:t>vb. spelletjesmoeders, schilhelpers, verkeershelpers, chauffeurs,….</w:t>
          </w:r>
        </w:p>
        <w:p w14:paraId="0B0D3CD3" w14:textId="5BB524B8" w:rsidR="003A0BE7" w:rsidRPr="008E4DB6" w:rsidRDefault="008E4DB6" w:rsidP="008E4DB6">
          <w:pPr>
            <w:shd w:val="clear" w:color="auto" w:fill="FFFFFF"/>
            <w:rPr>
              <w:snapToGrid w:val="0"/>
              <w:color w:val="000000"/>
            </w:rPr>
          </w:pPr>
          <w:r w:rsidRPr="00230A99">
            <w:rPr>
              <w:snapToGrid w:val="0"/>
              <w:color w:val="000000"/>
            </w:rPr>
            <w:t xml:space="preserve">Kortom, veel helpende handen en hoofden maken van onze school een warme school vol beweging. </w:t>
          </w:r>
        </w:p>
      </w:sdtContent>
    </w:sdt>
    <w:bookmarkStart w:id="66" w:name="_Ref65505085"/>
    <w:bookmarkStart w:id="67" w:name="_Ref67665692"/>
    <w:p w14:paraId="354FB905"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51D56414" w14:textId="289D175E" w:rsidR="00A11E63" w:rsidRPr="00E518F8" w:rsidRDefault="00FD2B47" w:rsidP="003210FB">
      <w:pPr>
        <w:pStyle w:val="Kop2"/>
        <w:shd w:val="clear" w:color="auto" w:fill="4CBCC5"/>
        <w:rPr>
          <w:color w:val="FFFFFF" w:themeColor="background1"/>
        </w:rPr>
      </w:pPr>
      <w:bookmarkStart w:id="68" w:name="_Ref72843944"/>
      <w:r>
        <w:rPr>
          <w:bCs/>
          <w:noProof/>
          <w:color w:val="FFFFFF" w:themeColor="background1"/>
          <w:sz w:val="10"/>
          <w:szCs w:val="10"/>
          <w:lang w:eastAsia="nl-BE"/>
        </w:rPr>
        <w:drawing>
          <wp:anchor distT="0" distB="0" distL="114300" distR="114300" simplePos="0" relativeHeight="251658273" behindDoc="0" locked="0" layoutInCell="1" allowOverlap="1" wp14:anchorId="16326D81" wp14:editId="59709867">
            <wp:simplePos x="0" y="0"/>
            <wp:positionH relativeFrom="column">
              <wp:posOffset>-758825</wp:posOffset>
            </wp:positionH>
            <wp:positionV relativeFrom="paragraph">
              <wp:posOffset>328294</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66"/>
      <w:bookmarkEnd w:id="67"/>
      <w:bookmarkEnd w:id="68"/>
    </w:p>
    <w:p w14:paraId="026D29D0" w14:textId="1470CACB" w:rsidR="00A11E63" w:rsidRPr="005F4C76" w:rsidRDefault="00A11E63" w:rsidP="00A11E63">
      <w:pPr>
        <w:rPr>
          <w:snapToGrid w:val="0"/>
          <w:color w:val="000000"/>
        </w:rPr>
      </w:pPr>
      <w:r w:rsidRPr="005F4C76">
        <w:rPr>
          <w:snapToGrid w:val="0"/>
          <w:color w:val="000000"/>
        </w:rPr>
        <w:t xml:space="preserve">Wij respecteren de privacy van onze </w:t>
      </w:r>
      <w:r w:rsidR="00832545" w:rsidRPr="005F4C76">
        <w:rPr>
          <w:snapToGrid w:val="0"/>
          <w:color w:val="000000"/>
        </w:rPr>
        <w:t>kleuters</w:t>
      </w:r>
      <w:r w:rsidRPr="005F4C76">
        <w:rPr>
          <w:snapToGrid w:val="0"/>
          <w:color w:val="000000"/>
        </w:rPr>
        <w:t xml:space="preserve">, ouders en personeelsleden op </w:t>
      </w:r>
      <w:r w:rsidR="0032014B" w:rsidRPr="005F4C76">
        <w:rPr>
          <w:snapToGrid w:val="0"/>
          <w:color w:val="000000"/>
        </w:rPr>
        <w:t>(</w:t>
      </w:r>
      <w:r w:rsidRPr="005F4C76">
        <w:rPr>
          <w:snapToGrid w:val="0"/>
          <w:color w:val="000000"/>
        </w:rPr>
        <w:t>sociale</w:t>
      </w:r>
      <w:r w:rsidR="0032014B" w:rsidRPr="005F4C76">
        <w:rPr>
          <w:snapToGrid w:val="0"/>
          <w:color w:val="000000"/>
        </w:rPr>
        <w:t>)</w:t>
      </w:r>
      <w:r w:rsidRPr="005F4C76">
        <w:rPr>
          <w:snapToGrid w:val="0"/>
          <w:color w:val="000000"/>
        </w:rPr>
        <w:t xml:space="preserve"> media.</w:t>
      </w:r>
    </w:p>
    <w:p w14:paraId="71EE2A34" w14:textId="081F1386" w:rsidR="001223BF" w:rsidRPr="005F4C76" w:rsidRDefault="00A11E63" w:rsidP="00A11E63">
      <w:pPr>
        <w:rPr>
          <w:snapToGrid w:val="0"/>
          <w:color w:val="000000"/>
        </w:rPr>
      </w:pPr>
      <w:r w:rsidRPr="005F4C76">
        <w:rPr>
          <w:snapToGrid w:val="0"/>
          <w:color w:val="000000"/>
        </w:rPr>
        <w:t xml:space="preserve">Neem je deel aan </w:t>
      </w:r>
      <w:r w:rsidR="00D5566E" w:rsidRPr="005F4C76">
        <w:rPr>
          <w:snapToGrid w:val="0"/>
          <w:color w:val="000000"/>
        </w:rPr>
        <w:t>(</w:t>
      </w:r>
      <w:r w:rsidRPr="005F4C76">
        <w:rPr>
          <w:snapToGrid w:val="0"/>
          <w:color w:val="000000"/>
        </w:rPr>
        <w:t>sociale</w:t>
      </w:r>
      <w:r w:rsidR="00D5566E" w:rsidRPr="005F4C76">
        <w:rPr>
          <w:snapToGrid w:val="0"/>
          <w:color w:val="000000"/>
        </w:rPr>
        <w:t>)</w:t>
      </w:r>
      <w:r w:rsidRPr="005F4C76">
        <w:rPr>
          <w:snapToGrid w:val="0"/>
          <w:color w:val="000000"/>
        </w:rPr>
        <w:t xml:space="preserve"> media van de school, dan verwachten we dat je </w:t>
      </w:r>
      <w:r w:rsidR="004B274A" w:rsidRPr="005F4C76">
        <w:rPr>
          <w:snapToGrid w:val="0"/>
          <w:color w:val="000000"/>
        </w:rPr>
        <w:t>ieders</w:t>
      </w:r>
      <w:r w:rsidRPr="005F4C76">
        <w:rPr>
          <w:snapToGrid w:val="0"/>
          <w:color w:val="000000"/>
        </w:rPr>
        <w:t xml:space="preserve"> privacy respecteert. Ook verwachten we dat je je houdt aan de gedragsregels die wij samen met de participatieorganen op school hebben opgesteld.</w:t>
      </w:r>
    </w:p>
    <w:p w14:paraId="4E79BD59" w14:textId="77777777" w:rsidR="002D2CFF" w:rsidRDefault="00B912ED" w:rsidP="002D2CFF">
      <w:pPr>
        <w:spacing w:before="200"/>
        <w:jc w:val="right"/>
        <w:rPr>
          <w:rStyle w:val="Hyperlink"/>
          <w:i/>
          <w:iCs/>
          <w:sz w:val="18"/>
          <w:szCs w:val="18"/>
        </w:rPr>
      </w:pPr>
      <w:hyperlink w:anchor="_Algemene_informatie_over" w:history="1">
        <w:r w:rsidR="002D2CFF" w:rsidRPr="002D2CFF">
          <w:rPr>
            <w:rStyle w:val="Hyperlink"/>
            <w:i/>
            <w:iCs/>
            <w:sz w:val="18"/>
            <w:szCs w:val="18"/>
          </w:rPr>
          <w:t>Terug naar overzicht</w:t>
        </w:r>
      </w:hyperlink>
    </w:p>
    <w:p w14:paraId="400E0CBD" w14:textId="5F0BB866" w:rsidR="00DC204E" w:rsidRPr="00DC204E" w:rsidRDefault="00DC204E" w:rsidP="00DC204E">
      <w:pPr>
        <w:pStyle w:val="Kop2"/>
        <w:shd w:val="clear" w:color="auto" w:fill="ED7D31" w:themeFill="accent2"/>
        <w:rPr>
          <w:color w:val="FFFFFF" w:themeColor="background1"/>
        </w:rPr>
      </w:pPr>
      <w:bookmarkStart w:id="69" w:name="_Ref130495598"/>
      <w:r w:rsidRPr="0048402F">
        <w:rPr>
          <w:color w:val="FFFFFF" w:themeColor="background1"/>
        </w:rPr>
        <w:t>Afspraken over communicatie</w:t>
      </w:r>
      <w:bookmarkEnd w:id="69"/>
      <w:r w:rsidRPr="0063302A">
        <w:rPr>
          <w:noProof/>
          <w:shd w:val="clear" w:color="auto" w:fill="FFE599" w:themeFill="accent4" w:themeFillTint="66"/>
        </w:rPr>
        <w:drawing>
          <wp:anchor distT="0" distB="0" distL="114300" distR="114300" simplePos="0" relativeHeight="251713573" behindDoc="0" locked="0" layoutInCell="1" allowOverlap="1" wp14:anchorId="2C2109CD" wp14:editId="0A81D07F">
            <wp:simplePos x="0" y="0"/>
            <wp:positionH relativeFrom="column">
              <wp:posOffset>-717550</wp:posOffset>
            </wp:positionH>
            <wp:positionV relativeFrom="paragraph">
              <wp:posOffset>393700</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1E8BF2B1" w14:textId="2544C948" w:rsidR="001E5614" w:rsidRPr="000C42A3" w:rsidRDefault="001E5614" w:rsidP="00DC204E">
      <w:pPr>
        <w:rPr>
          <w:snapToGrid w:val="0"/>
          <w:color w:val="000000"/>
        </w:rPr>
      </w:pPr>
      <w:r w:rsidRPr="000C42A3">
        <w:rPr>
          <w:snapToGrid w:val="0"/>
          <w:color w:val="000000"/>
        </w:rPr>
        <w:t>Vanaf 1 september 2023</w:t>
      </w:r>
      <w:r w:rsidR="000C42A3" w:rsidRPr="000C42A3">
        <w:rPr>
          <w:snapToGrid w:val="0"/>
          <w:color w:val="000000"/>
        </w:rPr>
        <w:t xml:space="preserve"> wordt er een lokaal afsprakenkader deconnectie opgenomen in het arbeidsreglement. Het besteedt aandacht aan het psychosociaal welzijn van personeelsleden die te kampen krijgen met digistress. </w:t>
      </w:r>
      <w:r w:rsidR="000C42A3" w:rsidRPr="000C42A3">
        <w:rPr>
          <w:b/>
          <w:bCs/>
          <w:snapToGrid w:val="0"/>
          <w:color w:val="000000"/>
        </w:rPr>
        <w:t>In bijlage 15</w:t>
      </w:r>
      <w:r w:rsidR="000C42A3" w:rsidRPr="000C42A3">
        <w:rPr>
          <w:snapToGrid w:val="0"/>
          <w:color w:val="000000"/>
        </w:rPr>
        <w:t xml:space="preserve"> </w:t>
      </w:r>
      <w:r w:rsidR="000C42A3">
        <w:rPr>
          <w:snapToGrid w:val="0"/>
          <w:color w:val="000000"/>
        </w:rPr>
        <w:t>kan u de minimale afspraken vinden over communicatie tussen het schoolteam, de ouders (en de leerlingen) die gelden binnen onze school.</w:t>
      </w:r>
    </w:p>
    <w:p w14:paraId="27E2353C" w14:textId="4357B087" w:rsidR="00DC204E" w:rsidRPr="00CD2D08" w:rsidRDefault="00DC204E" w:rsidP="00CD2D08">
      <w:pPr>
        <w:rPr>
          <w:rFonts w:eastAsia="Times New Roman" w:cs="Times New Roman"/>
          <w:lang w:eastAsia="nl-BE"/>
        </w:rPr>
      </w:pPr>
    </w:p>
    <w:p w14:paraId="549CD05A" w14:textId="77777777" w:rsidR="00DC204E" w:rsidRPr="00781778" w:rsidRDefault="00DC204E" w:rsidP="00DC204E">
      <w:pPr>
        <w:spacing w:before="200"/>
        <w:rPr>
          <w:i/>
          <w:iCs/>
          <w:color w:val="AE2081"/>
          <w:sz w:val="18"/>
          <w:szCs w:val="18"/>
          <w:u w:val="single"/>
        </w:rPr>
      </w:pPr>
    </w:p>
    <w:p w14:paraId="60C654CD" w14:textId="33B025F9" w:rsidR="001A4C91" w:rsidRDefault="001A4C91">
      <w:pPr>
        <w:suppressAutoHyphens w:val="0"/>
        <w:rPr>
          <w:b/>
          <w:i/>
          <w:iCs/>
          <w:color w:val="A8AF37"/>
          <w:sz w:val="18"/>
          <w:szCs w:val="18"/>
          <w:u w:val="single"/>
        </w:rPr>
      </w:pPr>
      <w:r>
        <w:rPr>
          <w:b/>
          <w:i/>
          <w:iCs/>
          <w:color w:val="A8AF37"/>
          <w:sz w:val="18"/>
          <w:szCs w:val="18"/>
          <w:u w:val="single"/>
        </w:rPr>
        <w:br w:type="page"/>
      </w:r>
    </w:p>
    <w:p w14:paraId="11E4B2E4" w14:textId="348CAB02" w:rsidR="00A11E63" w:rsidRPr="004B171E" w:rsidRDefault="00A11E63" w:rsidP="004B171E">
      <w:pPr>
        <w:pStyle w:val="Kop1"/>
      </w:pPr>
      <w:r w:rsidRPr="004B171E">
        <w:t>Wat verwachten we van je kind?</w:t>
      </w:r>
    </w:p>
    <w:p w14:paraId="0DAF8336" w14:textId="138933E3" w:rsidR="00A11E63" w:rsidRPr="00E518F8" w:rsidRDefault="00FD2B47" w:rsidP="003210FB">
      <w:pPr>
        <w:pStyle w:val="Kop2"/>
        <w:shd w:val="clear" w:color="auto" w:fill="AE2081"/>
        <w:rPr>
          <w:color w:val="FFFFFF" w:themeColor="background1"/>
        </w:rPr>
      </w:pPr>
      <w:bookmarkStart w:id="70" w:name="_Ref66443896"/>
      <w:r w:rsidRPr="00EB7045">
        <w:rPr>
          <w:bCs/>
          <w:noProof/>
          <w:color w:val="FFFFFF" w:themeColor="background1"/>
          <w:lang w:eastAsia="nl-BE"/>
        </w:rPr>
        <w:drawing>
          <wp:anchor distT="0" distB="0" distL="114300" distR="114300" simplePos="0" relativeHeight="251658274" behindDoc="0" locked="0" layoutInCell="1" allowOverlap="1" wp14:anchorId="0D33C836" wp14:editId="681BB222">
            <wp:simplePos x="0" y="0"/>
            <wp:positionH relativeFrom="column">
              <wp:posOffset>-784225</wp:posOffset>
            </wp:positionH>
            <wp:positionV relativeFrom="paragraph">
              <wp:posOffset>191770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70"/>
    </w:p>
    <w:p w14:paraId="214972CE" w14:textId="48718A3B" w:rsidR="00A11E63" w:rsidRDefault="00A11E63" w:rsidP="00A11E63">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155AB8BE" w:rsidR="00A11E63" w:rsidRDefault="00A11E63" w:rsidP="00A11E63">
      <w: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t>effectief</w:t>
      </w:r>
      <w:r>
        <w:t xml:space="preserve"> kleuteronderwijs volgde.</w:t>
      </w:r>
    </w:p>
    <w:p w14:paraId="5D1C8756" w14:textId="6EF51451" w:rsidR="00A11E63" w:rsidRDefault="00A11E63" w:rsidP="00A11E63">
      <w:r w:rsidRPr="00395633">
        <w:t xml:space="preserve">We verwachten dan ook dat je de afwezigheid van je kleuter onmiddellijk aan ons meldt, liefst voor </w:t>
      </w:r>
      <w:sdt>
        <w:sdtPr>
          <w:rPr>
            <w:lang w:val="nl-NL" w:eastAsia="nl-NL"/>
          </w:rPr>
          <w:alias w:val="Vermeld hier het uur"/>
          <w:tag w:val="uur"/>
          <w:id w:val="1552807375"/>
          <w:placeholder>
            <w:docPart w:val="181AE0AD07F448359A3B093A979741A9"/>
          </w:placeholder>
          <w15:color w:val="A8AF37"/>
        </w:sdtPr>
        <w:sdtEndPr/>
        <w:sdtContent>
          <w:r w:rsidR="001B59A5">
            <w:rPr>
              <w:lang w:val="nl-NL" w:eastAsia="nl-NL"/>
            </w:rPr>
            <w:t>8.30</w:t>
          </w:r>
        </w:sdtContent>
      </w:sdt>
      <w:r w:rsidRPr="00395633">
        <w:t xml:space="preserve"> uur.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EndPr/>
        <w:sdtContent>
          <w:r w:rsidR="001B59A5">
            <w:rPr>
              <w:lang w:val="nl-NL" w:eastAsia="nl-NL"/>
            </w:rPr>
            <w:t>het secretariaat</w:t>
          </w:r>
        </w:sdtContent>
      </w:sdt>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2A80C34A" w14:textId="77777777" w:rsidR="00A11E63" w:rsidRPr="006A2FB8" w:rsidRDefault="00A11E63" w:rsidP="00721B4F">
      <w:pPr>
        <w:pStyle w:val="Kop3"/>
      </w:pPr>
      <w:r w:rsidRPr="006A2FB8">
        <w:t>Je kind is nog niet leerplichtig in het kleuteronderwijs</w:t>
      </w:r>
    </w:p>
    <w:p w14:paraId="28D0A794" w14:textId="7DCA4AE2" w:rsidR="00A11E63" w:rsidRDefault="00A11E63" w:rsidP="00A11E63">
      <w:r>
        <w:t xml:space="preserve">Leerlingen jonger dan </w:t>
      </w:r>
      <w:r w:rsidR="006A2FB8">
        <w:t>5</w:t>
      </w:r>
      <w:r>
        <w:t xml:space="preserve"> jaar</w:t>
      </w:r>
      <w:r w:rsidR="004F3A13">
        <w:t xml:space="preserve"> in het kleuteronderwijs</w:t>
      </w:r>
      <w:r>
        <w:t xml:space="preserve"> kunnen niet onwettig afwezig zijn. Ze zijn niet onderworpen aan de leerplicht.</w:t>
      </w:r>
    </w:p>
    <w:p w14:paraId="67B9AD5C" w14:textId="02711AF3" w:rsidR="00A11E63" w:rsidRPr="006A2FB8" w:rsidRDefault="00A11E63" w:rsidP="00721B4F">
      <w:pPr>
        <w:pStyle w:val="Kop3"/>
      </w:pPr>
      <w:r w:rsidRPr="006A2FB8">
        <w:t xml:space="preserve">Je kind is </w:t>
      </w:r>
      <w:r w:rsidR="00D440E2">
        <w:rPr>
          <w:bCs/>
        </w:rPr>
        <w:t>5</w:t>
      </w:r>
      <w:r w:rsidRPr="006A2FB8">
        <w:t xml:space="preserve"> jaar en leerplichtig in het kleuteronderwijs</w:t>
      </w:r>
    </w:p>
    <w:p w14:paraId="593C7F08" w14:textId="757C2ED9" w:rsidR="00A11E63" w:rsidRDefault="00A11E63" w:rsidP="00A11E63">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7B75FBF9" w14:textId="39AB44FB" w:rsidR="00A11E63" w:rsidRPr="00721B4F" w:rsidRDefault="003843FA" w:rsidP="00721B4F">
      <w:pPr>
        <w:rPr>
          <w:b/>
          <w:bCs/>
        </w:rPr>
      </w:pPr>
      <w:r w:rsidRPr="00721B4F">
        <w:rPr>
          <w:b/>
          <w:bCs/>
        </w:rPr>
        <w:t>Aanvaardbare afwezigheden</w:t>
      </w:r>
    </w:p>
    <w:p w14:paraId="2779EFFC" w14:textId="1F5C9D3D" w:rsidR="003843FA" w:rsidRPr="003843FA" w:rsidRDefault="003D7075" w:rsidP="003843FA">
      <w:r w:rsidRPr="003D7075">
        <w:t xml:space="preserve">De directie </w:t>
      </w:r>
      <w:r>
        <w:t>beslist</w:t>
      </w:r>
      <w:r w:rsidRPr="003D7075">
        <w:t xml:space="preserve"> welke afwezigheden van </w:t>
      </w:r>
      <w:r>
        <w:t>leerplichtige kleuters</w:t>
      </w:r>
      <w:r w:rsidRPr="003D7075">
        <w:t xml:space="preserve"> aanvaardbaar zijn</w:t>
      </w:r>
      <w:r w:rsidR="006C34AB">
        <w:t xml:space="preserve"> </w:t>
      </w:r>
      <w:r w:rsidR="006C34AB" w:rsidRPr="006C34AB">
        <w:t>(bijvoorbeeld afwezigheid wegens ziekte, het vieren van religieuze feestdagen, sommige afwezigheden voor revalidatie, topsport, trekkende bevolking, …). Ook kan de directie afwezigheden om persoonlijke redenen toestaan</w:t>
      </w:r>
      <w:r w:rsidRPr="003D7075">
        <w:t xml:space="preserve">. </w:t>
      </w:r>
      <w:r>
        <w:t xml:space="preserve">Daarvoor zullen we steeds met jou in overleg gaan. </w:t>
      </w:r>
      <w:r w:rsidRPr="003D7075">
        <w:t>Bij aanvaardbare afwezigheden blijft het kind in orde met de leerplicht.</w:t>
      </w:r>
    </w:p>
    <w:p w14:paraId="78506CB3" w14:textId="3FA8A19A" w:rsidR="00A11E63" w:rsidRPr="00721B4F" w:rsidRDefault="003843FA" w:rsidP="00721B4F">
      <w:pPr>
        <w:rPr>
          <w:b/>
          <w:bCs/>
        </w:rPr>
      </w:pPr>
      <w:r w:rsidRPr="00721B4F">
        <w:rPr>
          <w:b/>
          <w:bCs/>
        </w:rPr>
        <w:t>Andere</w:t>
      </w:r>
      <w:r w:rsidR="00A11E63" w:rsidRPr="00721B4F">
        <w:rPr>
          <w:b/>
          <w:bCs/>
        </w:rPr>
        <w:t xml:space="preserve"> afwezigheden</w:t>
      </w:r>
    </w:p>
    <w:p w14:paraId="5B92BF5F" w14:textId="16587A9F" w:rsidR="007019D0" w:rsidRDefault="002513E1" w:rsidP="003843FA">
      <w:r>
        <w:t xml:space="preserve">Bij afwezigheden die </w:t>
      </w:r>
      <w:r w:rsidR="0015757B">
        <w:t xml:space="preserve">de directie niet als aanvaardbaar beschouwt, </w:t>
      </w:r>
      <w:r w:rsidR="00A11E63">
        <w:t xml:space="preserve">zullen </w:t>
      </w:r>
      <w:r w:rsidR="00355565">
        <w:t xml:space="preserve">we </w:t>
      </w:r>
      <w:r w:rsidR="00A11E63">
        <w:t>je onmiddellijk contacteren.</w:t>
      </w:r>
      <w:r w:rsidR="00267581">
        <w:t xml:space="preserve"> Indien nodig</w:t>
      </w:r>
      <w:r w:rsidR="00A11E63">
        <w:t xml:space="preserve"> contacteren wij het CLB. Samen werken wij rond de begeleiding van je kind. </w:t>
      </w:r>
      <w:r w:rsidR="00292AC3">
        <w:t>We nodigen je</w:t>
      </w:r>
      <w:r w:rsidR="00A11E63">
        <w:t xml:space="preserve"> </w:t>
      </w:r>
      <w:r w:rsidR="00267581">
        <w:t>dan</w:t>
      </w:r>
      <w:r w:rsidR="00A11E63">
        <w:t xml:space="preserve"> </w:t>
      </w:r>
      <w:r w:rsidR="00292AC3">
        <w:t>uit</w:t>
      </w:r>
      <w:r w:rsidR="00A11E63">
        <w:t xml:space="preserve"> voor een gesprek.</w:t>
      </w:r>
      <w:bookmarkStart w:id="71" w:name="_Ref61257240"/>
      <w:bookmarkStart w:id="72" w:name="_Ref66443906"/>
    </w:p>
    <w:p w14:paraId="27C48710" w14:textId="042AFC5E" w:rsidR="007019D0" w:rsidRPr="006A2FB8" w:rsidRDefault="007019D0" w:rsidP="007019D0">
      <w:pPr>
        <w:pStyle w:val="Kop3"/>
      </w:pPr>
      <w:r w:rsidRPr="006A2FB8">
        <w:t xml:space="preserve">Je kind is voltijds leerplichtig in het </w:t>
      </w:r>
      <w:r>
        <w:t>kleuter</w:t>
      </w:r>
      <w:r w:rsidRPr="006A2FB8">
        <w:t>onderwijs</w:t>
      </w:r>
    </w:p>
    <w:p w14:paraId="397E4BB4" w14:textId="1A891E71" w:rsidR="007019D0" w:rsidRPr="000C2693" w:rsidRDefault="007019D0" w:rsidP="007019D0">
      <w:r>
        <w:t>Voor 6- en 7-jarige leerlingen in het kleuteronderwijs is de leerplicht voltijds. Zij zijn altijd aanwezig, behalve bij gewettigde afwezigheid.</w:t>
      </w:r>
    </w:p>
    <w:p w14:paraId="2EEB6CA8" w14:textId="77777777" w:rsidR="004304B2" w:rsidRDefault="004304B2" w:rsidP="00445B44">
      <w:pPr>
        <w:rPr>
          <w:b/>
          <w:bCs/>
        </w:rPr>
      </w:pPr>
    </w:p>
    <w:p w14:paraId="57452D5F" w14:textId="77777777" w:rsidR="004304B2" w:rsidRDefault="004304B2" w:rsidP="00445B44">
      <w:pPr>
        <w:rPr>
          <w:b/>
          <w:bCs/>
        </w:rPr>
      </w:pPr>
    </w:p>
    <w:p w14:paraId="3D2AF888" w14:textId="18B44845" w:rsidR="007019D0" w:rsidRPr="00445B44" w:rsidRDefault="007019D0" w:rsidP="00445B44">
      <w:pPr>
        <w:rPr>
          <w:b/>
          <w:bCs/>
        </w:rPr>
      </w:pPr>
      <w:r w:rsidRPr="00445B44">
        <w:rPr>
          <w:b/>
          <w:bCs/>
        </w:rPr>
        <w:t>Gewettigde afwezigheden</w:t>
      </w:r>
    </w:p>
    <w:p w14:paraId="348D3F77" w14:textId="77777777" w:rsidR="007019D0" w:rsidRDefault="007019D0" w:rsidP="007019D0">
      <w:r>
        <w:t>Voor leerlingen in het lager onderwijs en voor 6- en 7-jarigen in het kleuteronderwijs gelden volgende gewettigde afwezigheden:</w:t>
      </w:r>
    </w:p>
    <w:p w14:paraId="29C88BB4" w14:textId="77777777" w:rsidR="007019D0" w:rsidRPr="00737F48" w:rsidRDefault="007019D0" w:rsidP="004304B2">
      <w:pPr>
        <w:pStyle w:val="Opsomming"/>
        <w:spacing w:after="0"/>
        <w:ind w:left="426"/>
        <w:rPr>
          <w:b/>
        </w:rPr>
      </w:pPr>
      <w:r w:rsidRPr="00737F48">
        <w:rPr>
          <w:b/>
        </w:rPr>
        <w:t>Wegens ziekte</w:t>
      </w:r>
    </w:p>
    <w:p w14:paraId="0DA43935" w14:textId="77777777" w:rsidR="007019D0" w:rsidRDefault="007019D0" w:rsidP="007019D0">
      <w:pPr>
        <w:pStyle w:val="Opsomming2"/>
      </w:pPr>
      <w:r>
        <w:t>Is je kind 4 opeenvolgende kalenderdagen ziek, zelfs als één of meer van die dagen geen schooldagen zijn (bv. weekend), dan is een medisch attest nodig.</w:t>
      </w:r>
    </w:p>
    <w:p w14:paraId="70335E4C" w14:textId="77777777" w:rsidR="007019D0" w:rsidRDefault="007019D0" w:rsidP="007019D0">
      <w:pPr>
        <w:pStyle w:val="Opsomming2"/>
      </w:pPr>
      <w:r>
        <w:t>Is je kind (minder dan) 3 opeenvolgende kalenderdagen ziek, dan volstaat een briefje (handtekening + datum) dat je ons bezorgt. Zo’n briefje kun je maar 4 keer per schooljaar gebruiken. Een medisch attest is nodig als je al 4 keer een briefje hebt gebruikt.</w:t>
      </w:r>
    </w:p>
    <w:p w14:paraId="7DB584B7" w14:textId="77777777" w:rsidR="007019D0" w:rsidRDefault="007019D0" w:rsidP="007019D0">
      <w:pPr>
        <w:pStyle w:val="Opsomming2"/>
      </w:pPr>
      <w:r>
        <w:t>Is je kind chronisch ziek, neem dan contact op met ons en het CLB.</w:t>
      </w:r>
    </w:p>
    <w:p w14:paraId="37B14B1B" w14:textId="77777777" w:rsidR="007019D0" w:rsidRDefault="007019D0" w:rsidP="007019D0">
      <w:pPr>
        <w:pStyle w:val="Opsomming2"/>
      </w:pPr>
      <w:r>
        <w:t>Consultaties (zoals bijvoorbeeld een bezoek aan de tandarts) moeten zoveel mogelijk buiten de schooluren plaatsvinden.</w:t>
      </w:r>
    </w:p>
    <w:p w14:paraId="279B1092" w14:textId="7EB7CEA6" w:rsidR="007019D0" w:rsidRDefault="007019D0" w:rsidP="007019D0">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FE3B25A434E4FEBB8E9DC157F63E37C"/>
          </w:placeholder>
          <w15:color w:val="A8AF37"/>
        </w:sdtPr>
        <w:sdtEndPr/>
        <w:sdtContent>
          <w:r w:rsidR="004304B2">
            <w:rPr>
              <w:lang w:val="nl-NL" w:eastAsia="nl-NL"/>
            </w:rPr>
            <w:t>de leraar.</w:t>
          </w:r>
        </w:sdtContent>
      </w:sdt>
      <w:r>
        <w:t xml:space="preserve"> Wij nemen contact op met het CLB bij twijfel over een medisch attest.</w:t>
      </w:r>
    </w:p>
    <w:p w14:paraId="02D768A4" w14:textId="77777777" w:rsidR="007019D0" w:rsidRPr="00737F48" w:rsidRDefault="007019D0" w:rsidP="004304B2">
      <w:pPr>
        <w:pStyle w:val="Opsomming"/>
        <w:ind w:left="426"/>
        <w:rPr>
          <w:b/>
        </w:rPr>
      </w:pPr>
      <w:r w:rsidRPr="00737F48">
        <w:rPr>
          <w:b/>
        </w:rPr>
        <w:t>Andere van rechtswege gewettigde afwezigheden</w:t>
      </w:r>
    </w:p>
    <w:p w14:paraId="1CD60684" w14:textId="1EDB9D56" w:rsidR="007019D0" w:rsidRDefault="007019D0" w:rsidP="007019D0">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die afwezigheden is geen toestemming van de </w:t>
      </w:r>
      <w:r w:rsidR="00A57BA3">
        <w:t>directie</w:t>
      </w:r>
      <w:r>
        <w:t xml:space="preserve"> nodig. Je verwittigt de school wel vooraf. Je bezorgt ook een officieel document of een verklaring die de afwezigheid staaft.</w:t>
      </w:r>
    </w:p>
    <w:p w14:paraId="59C4AC81" w14:textId="77777777" w:rsidR="007019D0" w:rsidRDefault="007019D0" w:rsidP="007019D0">
      <w:pPr>
        <w:pStyle w:val="Opsomming2"/>
      </w:pPr>
      <w:r>
        <w:t xml:space="preserve">je kind woont de begrafenis of het huwelijk bij van een persoon die onder hetzelfde dak woont of van een bloed- of aanverwant. </w:t>
      </w:r>
      <w:r w:rsidRPr="00985B64">
        <w:t xml:space="preserve">Het </w:t>
      </w:r>
      <w:r>
        <w:t>gaat</w:t>
      </w:r>
      <w:r w:rsidRPr="00985B64">
        <w:t xml:space="preserve"> hier enkel </w:t>
      </w:r>
      <w:r>
        <w:t xml:space="preserve">over </w:t>
      </w:r>
      <w:r w:rsidRPr="00985B64">
        <w:t xml:space="preserve">de dag van de begrafenis zelf. </w:t>
      </w:r>
      <w:r>
        <w:t>Wanneer</w:t>
      </w:r>
      <w:r w:rsidRPr="00985B64">
        <w:t xml:space="preserve"> het bijwonen van de begrafenis een afwezigheid van meer dan één dag </w:t>
      </w:r>
      <w:r>
        <w:t>vraagt</w:t>
      </w:r>
      <w:r w:rsidRPr="00985B64">
        <w:t xml:space="preserve">, </w:t>
      </w:r>
      <w:r>
        <w:t>bv.</w:t>
      </w:r>
      <w:r w:rsidRPr="00985B64">
        <w:t xml:space="preserve"> omdat het een begrafenis in het buitenland </w:t>
      </w:r>
      <w:r>
        <w:t>is</w:t>
      </w:r>
      <w:r w:rsidRPr="00985B64">
        <w:t xml:space="preserve">, dan is voor die bijkomende dagen </w:t>
      </w:r>
      <w:r>
        <w:t>altijd</w:t>
      </w:r>
      <w:r w:rsidRPr="00985B64">
        <w:t xml:space="preserve"> een toest</w:t>
      </w:r>
      <w:r>
        <w:t>emming van de directie nodig.</w:t>
      </w:r>
    </w:p>
    <w:p w14:paraId="691AA455" w14:textId="77777777" w:rsidR="007019D0" w:rsidRDefault="007019D0" w:rsidP="007019D0">
      <w:pPr>
        <w:pStyle w:val="Opsomming2"/>
      </w:pPr>
      <w:r>
        <w:t>je kind woont een familieraad bij;</w:t>
      </w:r>
    </w:p>
    <w:p w14:paraId="3E1F380E" w14:textId="77777777" w:rsidR="007019D0" w:rsidRDefault="007019D0" w:rsidP="007019D0">
      <w:pPr>
        <w:pStyle w:val="Opsomming2"/>
      </w:pPr>
      <w:r>
        <w:t>je kind moet verschijnen voor de rechtbank (bv. om gehoord te worden);</w:t>
      </w:r>
    </w:p>
    <w:p w14:paraId="4EB64F7F" w14:textId="77777777" w:rsidR="007019D0" w:rsidRDefault="007019D0" w:rsidP="007019D0">
      <w:pPr>
        <w:pStyle w:val="Opsomming2"/>
      </w:pPr>
      <w:r>
        <w:t>bij een maatregel</w:t>
      </w:r>
      <w:r w:rsidRPr="00F56D6F">
        <w:t xml:space="preserve"> </w:t>
      </w:r>
      <w:r>
        <w:t>die kadert in</w:t>
      </w:r>
      <w:r w:rsidRPr="00F56D6F">
        <w:t xml:space="preserve"> de bijzondere jeugdzorg en de jeugdbescherming</w:t>
      </w:r>
      <w:r>
        <w:t>;</w:t>
      </w:r>
    </w:p>
    <w:p w14:paraId="43148FE1" w14:textId="77777777" w:rsidR="007019D0" w:rsidRDefault="007019D0" w:rsidP="007019D0">
      <w:pPr>
        <w:pStyle w:val="Opsomming2"/>
      </w:pPr>
      <w:r>
        <w:t>de school is door overmacht niet bereikbaar of toegankelijk;</w:t>
      </w:r>
    </w:p>
    <w:p w14:paraId="06E0954A" w14:textId="77777777" w:rsidR="007019D0" w:rsidRDefault="007019D0" w:rsidP="007019D0">
      <w:pPr>
        <w:pStyle w:val="Opsomming2"/>
        <w:spacing w:after="0"/>
      </w:pPr>
      <w:r>
        <w:t>je kind viert een feestdag die hoort bij zijn geloof:</w:t>
      </w:r>
    </w:p>
    <w:p w14:paraId="70CBF698" w14:textId="546E173B" w:rsidR="007019D0" w:rsidRPr="001B0563" w:rsidRDefault="007019D0" w:rsidP="00447FD7">
      <w:pPr>
        <w:pStyle w:val="Opsomming1"/>
        <w:numPr>
          <w:ilvl w:val="1"/>
          <w:numId w:val="7"/>
        </w:numPr>
        <w:ind w:left="1020" w:hanging="340"/>
      </w:pPr>
      <w:r w:rsidRPr="001B0563">
        <w:t>Islamitische feesten:</w:t>
      </w:r>
      <w:r w:rsidRPr="001B0563">
        <w:br/>
        <w:t xml:space="preserve">het Suikerfeest </w:t>
      </w:r>
      <w:r>
        <w:t xml:space="preserve">(1 dag) </w:t>
      </w:r>
      <w:r w:rsidRPr="001B0563">
        <w:t>en het Offerfeest (1 dag).</w:t>
      </w:r>
    </w:p>
    <w:p w14:paraId="5BC026B2" w14:textId="77777777" w:rsidR="007019D0" w:rsidRPr="001B0563" w:rsidRDefault="007019D0" w:rsidP="00447FD7">
      <w:pPr>
        <w:pStyle w:val="Opsomming1"/>
        <w:numPr>
          <w:ilvl w:val="1"/>
          <w:numId w:val="7"/>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75994FB4" w14:textId="77777777" w:rsidR="007019D0" w:rsidRDefault="007019D0" w:rsidP="00447FD7">
      <w:pPr>
        <w:pStyle w:val="Opsomming1"/>
        <w:numPr>
          <w:ilvl w:val="1"/>
          <w:numId w:val="7"/>
        </w:numPr>
        <w:spacing w:after="0"/>
        <w:ind w:left="1020" w:hanging="340"/>
      </w:pPr>
      <w:r w:rsidRPr="00A3193C">
        <w:t>Orthodoxe feesten:</w:t>
      </w:r>
      <w:r w:rsidRPr="00A3193C">
        <w:br/>
        <w:t>Paasmaandag, Hemelvaart en Pinksteren voor de jaren waarin het orthodox Paasfeest niet samenvalt met het katholieke Paasfeest.</w:t>
      </w:r>
    </w:p>
    <w:p w14:paraId="1593B2D1" w14:textId="77777777" w:rsidR="007019D0" w:rsidRPr="00FB5971" w:rsidRDefault="007019D0" w:rsidP="007019D0">
      <w:pPr>
        <w:pStyle w:val="Opsomming1"/>
        <w:numPr>
          <w:ilvl w:val="0"/>
          <w:numId w:val="0"/>
        </w:numPr>
        <w:spacing w:after="0"/>
        <w:ind w:left="680"/>
        <w:rPr>
          <w:i/>
          <w:iCs/>
        </w:rPr>
      </w:pPr>
      <w:r w:rsidRPr="00FB5971">
        <w:rPr>
          <w:i/>
          <w:iCs/>
        </w:rPr>
        <w:t xml:space="preserve">! De katholieke feestdagen zijn al vervat in de wettelijk vastgelegde schoolvakanties en vrije dagen. De protestants-evangelische en anglicaanse godsdienst hebben geen feestdagen die daarvan afwijken. </w:t>
      </w:r>
    </w:p>
    <w:p w14:paraId="5E3FAA4E" w14:textId="77777777" w:rsidR="007019D0" w:rsidRDefault="007019D0" w:rsidP="007019D0">
      <w:pPr>
        <w:pStyle w:val="Opsomming2"/>
      </w:pPr>
      <w:r>
        <w:t xml:space="preserve">je kind neemt </w:t>
      </w:r>
      <w:r w:rsidRPr="00D638E1">
        <w:t xml:space="preserve">actief </w:t>
      </w:r>
      <w:r>
        <w:t>deel</w:t>
      </w:r>
      <w:r w:rsidRPr="00D638E1">
        <w:t xml:space="preserve"> aan sportieve manifestaties </w:t>
      </w:r>
      <w:r>
        <w:t>voor</w:t>
      </w:r>
      <w:r w:rsidRPr="00D638E1">
        <w:t xml:space="preserve"> een individuele selectie of lidmaatschap van een vereniging als topsportbelofte. D</w:t>
      </w:r>
      <w:r>
        <w:t>e</w:t>
      </w:r>
      <w:r w:rsidRPr="00D638E1">
        <w:t xml:space="preserve"> afwezigheid kan maximaal 10 al dan niet gespreide halve schooldagen per schooljaar bedragen. Het </w:t>
      </w:r>
      <w:r>
        <w:t>gaat</w:t>
      </w:r>
      <w:r w:rsidRPr="00D638E1">
        <w:t xml:space="preserve"> niet </w:t>
      </w:r>
      <w:r>
        <w:t>over</w:t>
      </w:r>
      <w:r w:rsidRPr="00D638E1">
        <w:t xml:space="preserve"> het bijwonen van een training, maar wel het kunnen deelnemen aan wedstrijden/tornooien of stages waarvoor </w:t>
      </w:r>
      <w:r>
        <w:t>je kind</w:t>
      </w:r>
      <w:r w:rsidRPr="00D638E1">
        <w:t xml:space="preserve"> (als lid van een unisportfederatie) geselecteerd is. De unisportfederatie </w:t>
      </w:r>
      <w:r>
        <w:t>moet</w:t>
      </w:r>
      <w:r w:rsidRPr="00D638E1">
        <w:t xml:space="preserve"> een document afleveren waaruit blijkt dat </w:t>
      </w:r>
      <w:r>
        <w:t>je kind</w:t>
      </w:r>
      <w:r w:rsidRPr="00D638E1">
        <w:t xml:space="preserve"> effectief geselecteerd is als topsportbelofte. </w:t>
      </w:r>
      <w:r>
        <w:t>Dat</w:t>
      </w:r>
      <w:r w:rsidRPr="00D638E1">
        <w:t xml:space="preserve"> document is geldig voor één schooljaar en </w:t>
      </w:r>
      <w:r>
        <w:t>moet</w:t>
      </w:r>
      <w:r w:rsidRPr="00D638E1">
        <w:t xml:space="preserve"> eventueel elk schooljaar opnieuw verlengd worden.</w:t>
      </w:r>
    </w:p>
    <w:p w14:paraId="7413D2D2" w14:textId="77777777" w:rsidR="007019D0" w:rsidRPr="002607C0" w:rsidRDefault="007019D0" w:rsidP="004304B2">
      <w:pPr>
        <w:pStyle w:val="Opsomming"/>
        <w:ind w:left="426"/>
        <w:rPr>
          <w:b/>
          <w:bCs/>
        </w:rPr>
      </w:pPr>
      <w:r w:rsidRPr="002607C0">
        <w:rPr>
          <w:b/>
          <w:bCs/>
        </w:rPr>
        <w:t>Afwezigheden waarvoor de toestemming van de directie nodig is</w:t>
      </w:r>
    </w:p>
    <w:p w14:paraId="378BBDB2" w14:textId="77777777" w:rsidR="007019D0" w:rsidRDefault="007019D0" w:rsidP="007019D0">
      <w:r>
        <w:t>Soms kan je kind om een andere reden afwezig zijn. Je bespreekt dat op voorhand met de directie. Voor die afwezigheden is een toestemming van de directie nodig. Soms zijn er ook extra voorwaarden nodig. Het gaat om een afwezigheid wegens:</w:t>
      </w:r>
    </w:p>
    <w:p w14:paraId="06F935CD" w14:textId="77777777" w:rsidR="007019D0" w:rsidRDefault="007019D0" w:rsidP="004304B2">
      <w:pPr>
        <w:pStyle w:val="Opsomming"/>
        <w:ind w:left="851"/>
      </w:pPr>
      <w:r>
        <w:t>persoonlijke redenen;</w:t>
      </w:r>
    </w:p>
    <w:p w14:paraId="2191AEAD" w14:textId="77777777" w:rsidR="007019D0" w:rsidRDefault="007019D0" w:rsidP="004304B2">
      <w:pPr>
        <w:pStyle w:val="Opsomming"/>
        <w:ind w:left="851"/>
      </w:pPr>
      <w:r>
        <w:t>het rouwen bij een overlijden;</w:t>
      </w:r>
    </w:p>
    <w:p w14:paraId="6CE6D4F9" w14:textId="77777777" w:rsidR="007019D0" w:rsidRDefault="007019D0" w:rsidP="004304B2">
      <w:pPr>
        <w:pStyle w:val="Opsomming"/>
        <w:ind w:left="851"/>
      </w:pPr>
      <w:r>
        <w:t>het actief deelnemen in het kader van een individuele selectie of lidmaatschap van een vereniging of culturele en/of sportieve manifestaties (andere dan de 10 halve schooldagen waarop topsportbeloften recht hebben);</w:t>
      </w:r>
    </w:p>
    <w:p w14:paraId="6E854226" w14:textId="77777777" w:rsidR="007019D0" w:rsidRDefault="007019D0" w:rsidP="004304B2">
      <w:pPr>
        <w:pStyle w:val="Opsomming"/>
        <w:ind w:left="851"/>
      </w:pPr>
      <w:r>
        <w:t>school-externe interventies;</w:t>
      </w:r>
    </w:p>
    <w:p w14:paraId="0947A903" w14:textId="4F2AE14D" w:rsidR="007019D0" w:rsidRDefault="007019D0" w:rsidP="004304B2">
      <w:pPr>
        <w:pStyle w:val="Opsomming"/>
        <w:ind w:left="851"/>
      </w:pPr>
      <w:r>
        <w:t>trainingen voor topsport in de sporten tennis, zwemmen en gymnastiek (voor maximaal 6 lestijden per week, verplaatsingen inbegrepen);</w:t>
      </w:r>
    </w:p>
    <w:p w14:paraId="3B122323" w14:textId="3A031D99" w:rsidR="004C7157" w:rsidRDefault="00796E61" w:rsidP="004304B2">
      <w:pPr>
        <w:pStyle w:val="Opsomming"/>
        <w:ind w:left="851"/>
      </w:pPr>
      <w:r>
        <w:t>r</w:t>
      </w:r>
      <w:r w:rsidR="004C7157">
        <w:t>evalidatie of logopedie tijdens de lestijden;</w:t>
      </w:r>
    </w:p>
    <w:p w14:paraId="2D9868B1" w14:textId="77777777" w:rsidR="007019D0" w:rsidRDefault="007019D0" w:rsidP="004304B2">
      <w:pPr>
        <w:pStyle w:val="Opsomming"/>
        <w:ind w:left="851"/>
      </w:pPr>
      <w:bookmarkStart w:id="73" w:name="_Toc36631015"/>
      <w:r>
        <w:t xml:space="preserve">het vergezellen </w:t>
      </w:r>
      <w:r w:rsidRPr="002E4E69">
        <w:t xml:space="preserve">van </w:t>
      </w:r>
      <w:r>
        <w:t>ouders tijdens hun verplaatsingen als</w:t>
      </w:r>
      <w:r w:rsidRPr="002E4E69">
        <w:t xml:space="preserve"> binnenschippers, kermis- en circusexploitanten en -artiesten en woonwagenbewoners</w:t>
      </w:r>
      <w:r>
        <w:t xml:space="preserve"> </w:t>
      </w:r>
      <w:r w:rsidRPr="002E4E69">
        <w:t xml:space="preserve">(de </w:t>
      </w:r>
      <w:r>
        <w:t>zogenaamde</w:t>
      </w:r>
      <w:r w:rsidRPr="002E4E69">
        <w:t xml:space="preserve"> 'trekperiodes')</w:t>
      </w:r>
      <w:bookmarkEnd w:id="73"/>
      <w:r>
        <w:t>.</w:t>
      </w:r>
    </w:p>
    <w:p w14:paraId="4AF5096B" w14:textId="77777777" w:rsidR="007019D0" w:rsidRPr="00FD3535" w:rsidRDefault="007019D0" w:rsidP="007019D0">
      <w:r w:rsidRPr="00FA0DEB">
        <w:rPr>
          <w:b/>
          <w:bCs/>
          <w:i/>
          <w:iCs/>
          <w:u w:val="single"/>
        </w:rPr>
        <w:t>Opgelet</w:t>
      </w:r>
      <w:r w:rsidRPr="004325C1">
        <w:rPr>
          <w:b/>
          <w:bCs/>
          <w:i/>
          <w:iCs/>
        </w:rPr>
        <w:t>:</w:t>
      </w:r>
      <w:r w:rsidRPr="004325C1">
        <w:t xml:space="preserve"> </w:t>
      </w:r>
      <w:r>
        <w:t>Wij kunnen geen toestemming geven om vroeger op vakantie te vertrekken of later uit vakantie terug te keren. Volgens de leerplicht moet je kind naar school gaan van 1 september tot en met 30 juni.</w:t>
      </w:r>
    </w:p>
    <w:p w14:paraId="357733C6" w14:textId="77777777" w:rsidR="007019D0" w:rsidRPr="0000512E" w:rsidRDefault="007019D0" w:rsidP="002607C0">
      <w:pPr>
        <w:pStyle w:val="Kop3"/>
      </w:pPr>
      <w:r w:rsidRPr="0000512E">
        <w:t>Problematische afwezigheden</w:t>
      </w:r>
    </w:p>
    <w:p w14:paraId="7E04CE16" w14:textId="39E5220A" w:rsidR="00600375" w:rsidRPr="003843FA" w:rsidRDefault="007019D0" w:rsidP="007019D0">
      <w:r>
        <w:t>Alle afwezigheden die niet van rechtswege of door de school zijn gewettigd, zijn te beschouwen als problematische afwezigheden. Wij zullen je onmiddellijk contacteren bij elke problematische afwezigheid van je kind.</w:t>
      </w:r>
      <w:r w:rsidR="00E40FF0">
        <w:t xml:space="preserve"> </w:t>
      </w:r>
      <w:r>
        <w:t>Vanaf 5 halve dagen problematische afwezigheden contacteren wij het CLB. Samen werken wij rond de begeleiding van je kind. We nodigen je in dat geval uit voor een gesprek.</w:t>
      </w:r>
      <w:r w:rsidR="002D2CFF" w:rsidRPr="003843FA">
        <w:t xml:space="preserve"> </w:t>
      </w:r>
    </w:p>
    <w:bookmarkStart w:id="74" w:name="_Ref66443914"/>
    <w:bookmarkStart w:id="75" w:name="_Ref72840248"/>
    <w:bookmarkEnd w:id="71"/>
    <w:bookmarkEnd w:id="72"/>
    <w:p w14:paraId="2F61D294"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5C829A59" w14:textId="3121CE37" w:rsidR="00A11E63" w:rsidRPr="00E518F8" w:rsidRDefault="00FD2B47" w:rsidP="00CE7B67">
      <w:pPr>
        <w:pStyle w:val="Kop2"/>
        <w:shd w:val="clear" w:color="auto" w:fill="4CBCC5"/>
        <w:rPr>
          <w:color w:val="FFFFFF" w:themeColor="background1"/>
        </w:rPr>
      </w:pPr>
      <w:bookmarkStart w:id="76" w:name="_Ref72843963"/>
      <w:r w:rsidRPr="00EB7045">
        <w:rPr>
          <w:bCs/>
          <w:noProof/>
          <w:color w:val="FFFFFF" w:themeColor="background1"/>
          <w:lang w:eastAsia="nl-BE"/>
        </w:rPr>
        <w:drawing>
          <wp:anchor distT="0" distB="0" distL="114300" distR="114300" simplePos="0" relativeHeight="251658275" behindDoc="0" locked="0" layoutInCell="1" allowOverlap="1" wp14:anchorId="15B2D8CE" wp14:editId="6F23F29B">
            <wp:simplePos x="0" y="0"/>
            <wp:positionH relativeFrom="column">
              <wp:posOffset>-758825</wp:posOffset>
            </wp:positionH>
            <wp:positionV relativeFrom="paragraph">
              <wp:posOffset>322580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74"/>
      <w:bookmarkEnd w:id="75"/>
      <w:bookmarkEnd w:id="76"/>
    </w:p>
    <w:p w14:paraId="196822FF" w14:textId="4ECC00FF" w:rsidR="00A11E63" w:rsidRDefault="00A11E63" w:rsidP="004B171E">
      <w:pPr>
        <w:pStyle w:val="Kop3"/>
      </w:pPr>
      <w:r w:rsidRPr="004B171E">
        <w:t>Kleding</w:t>
      </w:r>
    </w:p>
    <w:sdt>
      <w:sdtPr>
        <w:rPr>
          <w:rFonts w:eastAsia="Times New Roman" w:cs="Times New Roman"/>
          <w:lang w:val="nl-NL" w:eastAsia="nl-NL"/>
        </w:rPr>
        <w:alias w:val="Vermeld hier de kledingafspraken"/>
        <w:tag w:val="Vermeld hier de kledingafspraken"/>
        <w:id w:val="393703504"/>
        <w:placeholder>
          <w:docPart w:val="E05ADEAEA5C04A92A9D408572D1EAC5F"/>
        </w:placeholder>
        <w15:color w:val="A8AF37"/>
      </w:sdtPr>
      <w:sdtEndPr>
        <w:rPr>
          <w:rFonts w:eastAsiaTheme="minorHAnsi" w:cstheme="minorBidi"/>
          <w:b/>
        </w:rPr>
      </w:sdtEndPr>
      <w:sdtContent>
        <w:p w14:paraId="6D0B2324" w14:textId="77777777" w:rsidR="007E01F4" w:rsidRDefault="000E2E75" w:rsidP="000E2E75">
          <w:r w:rsidRPr="004701EB">
            <w:t xml:space="preserve">Zorg ervoor dat alle </w:t>
          </w:r>
          <w:r w:rsidRPr="009D5934">
            <w:rPr>
              <w:b/>
            </w:rPr>
            <w:t>kledij</w:t>
          </w:r>
          <w:r w:rsidRPr="004701EB">
            <w:t xml:space="preserve"> van uw kind voorzien is van zijn/haar naam. Een lus in de jas en een zakdoek in de zak zijn goede gewoonten en helpen mee om de zelfstandigheidstraining vlotter te laten verlopen. </w:t>
          </w:r>
        </w:p>
        <w:p w14:paraId="46394251" w14:textId="292E3745" w:rsidR="000E2E75" w:rsidRPr="004701EB" w:rsidRDefault="000E2E75" w:rsidP="000E2E75">
          <w:r w:rsidRPr="004701EB">
            <w:t>De kinderen zorgen ervoor dat hun bovenlichaam bedekt is met een kledingsstuk. Concreet wil dit zeggen dat blote buiken, blote ruggen en ‘spaghettibandjes’ niet toegelaten zijn. Deze maatregel werd onder meer genomen om de kinderen te beschermen tegen te veel zon.</w:t>
          </w:r>
        </w:p>
        <w:p w14:paraId="1DB20547" w14:textId="77777777" w:rsidR="000E2E75" w:rsidRPr="004701EB" w:rsidRDefault="000E2E75" w:rsidP="000E2E75">
          <w:r w:rsidRPr="004701EB">
            <w:t>Veilige schoenen vinden wij ook een noodzaak. Daarom worden op school geen teenslippers, crocs en schoenen met rolletjes toegelaten</w:t>
          </w:r>
        </w:p>
        <w:p w14:paraId="550068A7" w14:textId="23B7993A" w:rsidR="00792C7D" w:rsidRPr="000E2E75" w:rsidRDefault="00B912ED" w:rsidP="000E2E75">
          <w:pPr>
            <w:rPr>
              <w:rFonts w:eastAsia="Times New Roman" w:cs="Times New Roman"/>
              <w:lang w:eastAsia="nl-BE"/>
            </w:rPr>
          </w:pPr>
        </w:p>
      </w:sdtContent>
    </w:sdt>
    <w:p w14:paraId="41AC6A38" w14:textId="374DABAF" w:rsidR="00A11E63" w:rsidRDefault="00A11E63" w:rsidP="004B171E">
      <w:pPr>
        <w:pStyle w:val="Kop3"/>
      </w:pPr>
      <w:r w:rsidRPr="004B171E">
        <w:t>Persoonlijke bezittingen</w:t>
      </w:r>
    </w:p>
    <w:p w14:paraId="20C7AD17" w14:textId="77777777" w:rsidR="007E01F4" w:rsidRDefault="007E01F4" w:rsidP="007E01F4">
      <w:r w:rsidRPr="004701EB">
        <w:t>Kerstwenskaarten worden niet uitgedeeld op school.</w:t>
      </w:r>
    </w:p>
    <w:p w14:paraId="1A60611F" w14:textId="0F6CBD85" w:rsidR="007E01F4" w:rsidRPr="004701EB" w:rsidRDefault="007E01F4" w:rsidP="007E01F4">
      <w:r w:rsidRPr="004701EB">
        <w:t>Vriendenboeken laten we thuis en worden niet uitgewisseld. De kleuters kunnen hier</w:t>
      </w:r>
      <w:r>
        <w:t xml:space="preserve"> </w:t>
      </w:r>
      <w:r w:rsidRPr="004701EB">
        <w:t xml:space="preserve">zelf </w:t>
      </w:r>
      <w:r>
        <w:t xml:space="preserve">moeilijk </w:t>
      </w:r>
      <w:r w:rsidRPr="004701EB">
        <w:t>de verantwoordelijkheid voor dragen.</w:t>
      </w:r>
    </w:p>
    <w:p w14:paraId="088129AF" w14:textId="52136348" w:rsidR="00A11E63" w:rsidRDefault="00A11E63" w:rsidP="004B171E">
      <w:pPr>
        <w:pStyle w:val="Kop3"/>
      </w:pPr>
      <w:r w:rsidRPr="004B171E">
        <w:t>Gezondheid en milieu op school</w:t>
      </w:r>
    </w:p>
    <w:sdt>
      <w:sdtPr>
        <w:rPr>
          <w:rFonts w:eastAsia="Times New Roman" w:cs="Times New Roman"/>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lang w:eastAsia="en-US"/>
        </w:rPr>
      </w:sdtEndPr>
      <w:sdtContent>
        <w:sdt>
          <w:sdtPr>
            <w:rPr>
              <w:rFonts w:eastAsia="Times New Roman" w:cs="Times New Roman"/>
              <w:lang w:val="nl-NL" w:eastAsia="nl-NL"/>
            </w:rPr>
            <w:alias w:val="Vermeld hier de afspraken rond gezondheid en milieu"/>
            <w:tag w:val="Vermeld hier de afspraken rond gezondheid en milieu"/>
            <w:id w:val="-595483955"/>
            <w:placeholder>
              <w:docPart w:val="7411147847144BCD89BEDA7F0AC69F1E"/>
            </w:placeholder>
            <w15:color w:val="A8AF37"/>
          </w:sdtPr>
          <w:sdtEndPr>
            <w:rPr>
              <w:rFonts w:eastAsiaTheme="minorHAnsi" w:cstheme="minorBidi"/>
            </w:rPr>
          </w:sdtEndPr>
          <w:sdtContent>
            <w:p w14:paraId="50DB5213" w14:textId="2FA8CED0" w:rsidR="007E01F4" w:rsidRPr="004701EB" w:rsidRDefault="007E01F4" w:rsidP="007E01F4">
              <w:r w:rsidRPr="009D5934">
                <w:rPr>
                  <w:b/>
                </w:rPr>
                <w:t>MOS</w:t>
              </w:r>
              <w:r w:rsidRPr="004701EB">
                <w:t xml:space="preserve"> staat voor ‘Milieuzorg Op School’.  Wij willen een milieubewuste school zijn, die graag mee zorg draagt voor  het milieu.</w:t>
              </w:r>
              <w:r>
                <w:t xml:space="preserve"> </w:t>
              </w:r>
              <w:r w:rsidRPr="004701EB">
                <w:t>Elk jaar werken we rond een thema.  Thema’s zoals Afval en Afvalpreventie en Composteren komen regelmatig aan bod.</w:t>
              </w:r>
            </w:p>
            <w:p w14:paraId="2F17A311" w14:textId="4D1147DF" w:rsidR="003A75B1" w:rsidRPr="004701EB" w:rsidRDefault="003A75B1" w:rsidP="003A75B1">
              <w:r w:rsidRPr="004701EB">
                <w:rPr>
                  <w:noProof/>
                </w:rPr>
                <w:drawing>
                  <wp:anchor distT="0" distB="0" distL="114300" distR="114300" simplePos="0" relativeHeight="251694117" behindDoc="0" locked="0" layoutInCell="0" allowOverlap="1" wp14:anchorId="5299B251" wp14:editId="6D5ABCFE">
                    <wp:simplePos x="0" y="0"/>
                    <wp:positionH relativeFrom="column">
                      <wp:posOffset>0</wp:posOffset>
                    </wp:positionH>
                    <wp:positionV relativeFrom="paragraph">
                      <wp:posOffset>171450</wp:posOffset>
                    </wp:positionV>
                    <wp:extent cx="685800" cy="643890"/>
                    <wp:effectExtent l="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1EB">
                <w:t xml:space="preserve">Onze kleuters mogen </w:t>
              </w:r>
              <w:r w:rsidRPr="009D5934">
                <w:rPr>
                  <w:b/>
                </w:rPr>
                <w:t>een tienuurtje</w:t>
              </w:r>
              <w:r w:rsidRPr="004701EB">
                <w:t xml:space="preserve"> meebrengen: een droge koek, een boterham of een stukje geschild fruit. </w:t>
              </w:r>
            </w:p>
            <w:p w14:paraId="38D79346" w14:textId="77777777" w:rsidR="003A75B1" w:rsidRPr="004701EB" w:rsidRDefault="003A75B1" w:rsidP="003A75B1">
              <w:r w:rsidRPr="00DF7E12">
                <w:rPr>
                  <w:b/>
                </w:rPr>
                <w:t>Op woensdag is het op school een koekvrije dag</w:t>
              </w:r>
              <w:r w:rsidRPr="004701EB">
                <w:t xml:space="preserve">, we brengen dan geen koek mee. Wel mag je een stukje fruit of groenten mee naar school brengen in een potje waarvan het deksel en het potje genaamtekend is. </w:t>
              </w:r>
            </w:p>
            <w:p w14:paraId="4139C4F0" w14:textId="2AFF098F" w:rsidR="003A75B1" w:rsidRPr="004701EB" w:rsidRDefault="003A75B1" w:rsidP="003A75B1">
              <w:r w:rsidRPr="004701EB">
                <w:t>Snoep en kauwgom zijn niet toegelaten.</w:t>
              </w:r>
            </w:p>
            <w:p w14:paraId="5C6977C4" w14:textId="0E9EF461" w:rsidR="00145695" w:rsidRDefault="003A75B1" w:rsidP="00145695">
              <w:r w:rsidRPr="004701EB">
                <w:t xml:space="preserve">Tijdens de voormiddag brengen de kleuters </w:t>
              </w:r>
              <w:r w:rsidRPr="009D5934">
                <w:rPr>
                  <w:b/>
                </w:rPr>
                <w:t>een drinkbus</w:t>
              </w:r>
              <w:r w:rsidRPr="004701EB">
                <w:t xml:space="preserve"> met plat water </w:t>
              </w:r>
              <w:r w:rsidR="001919C8">
                <w:t xml:space="preserve">(zonder smaak) </w:t>
              </w:r>
              <w:r w:rsidRPr="004701EB">
                <w:t xml:space="preserve">mee van thuis. </w:t>
              </w:r>
              <w:r w:rsidR="001919C8">
                <w:t>Gelieve geen drinkbeker mee te brengen.</w:t>
              </w:r>
              <w:r w:rsidR="00D52B60">
                <w:t xml:space="preserve"> Zorg er voor dat uw kind deze drinkbus gemakkelijk zelf kan hanteren. </w:t>
              </w:r>
            </w:p>
            <w:p w14:paraId="72DAD7C9" w14:textId="0311DC4C" w:rsidR="00145695" w:rsidRDefault="00145695" w:rsidP="00145695">
              <w:r w:rsidRPr="004701EB">
                <w:t xml:space="preserve">Wanneer uw kleuter blijft </w:t>
              </w:r>
              <w:r w:rsidRPr="009D5934">
                <w:rPr>
                  <w:b/>
                </w:rPr>
                <w:t>ineten</w:t>
              </w:r>
              <w:r w:rsidRPr="004701EB">
                <w:t xml:space="preserve"> kan hij/zij boterhammetjes meebrengen. Mogen wij u vragen om de brooddoos (geen aluminiumfolie) te voorzien van de naam van uw kleuter</w:t>
              </w:r>
              <w:r>
                <w:t>.</w:t>
              </w:r>
            </w:p>
            <w:p w14:paraId="5F3D05C8" w14:textId="15042A8F" w:rsidR="00D52B60" w:rsidRPr="004701EB" w:rsidRDefault="00D52B60" w:rsidP="00145695">
              <w:r>
                <w:t>We zijn niet in de mogelijkheid om soep te serveren en/of op te warmen. Deze mogen, omwille van de veiligheid, ook niet warm van thuis meegebracht worden.</w:t>
              </w:r>
            </w:p>
            <w:p w14:paraId="5095313B" w14:textId="77777777" w:rsidR="00145695" w:rsidRPr="004701EB" w:rsidRDefault="00145695" w:rsidP="00145695">
              <w:r w:rsidRPr="004701EB">
                <w:t>Gelieve de kleuterleidster te verwittigen wanneer uw kind blijft eten tijdens de middag.</w:t>
              </w:r>
            </w:p>
            <w:p w14:paraId="068E7DFA" w14:textId="77777777" w:rsidR="00145695" w:rsidRPr="009D5934" w:rsidRDefault="00145695" w:rsidP="00145695">
              <w:pPr>
                <w:rPr>
                  <w:b/>
                  <w:i/>
                </w:rPr>
              </w:pPr>
              <w:r w:rsidRPr="009D5934">
                <w:rPr>
                  <w:b/>
                  <w:i/>
                </w:rPr>
                <w:t>Eetzaalreglement</w:t>
              </w:r>
            </w:p>
            <w:p w14:paraId="2383959F" w14:textId="77777777" w:rsidR="00145695" w:rsidRPr="004701EB" w:rsidRDefault="00145695" w:rsidP="00145695">
              <w:pPr>
                <w:spacing w:line="240" w:lineRule="auto"/>
              </w:pPr>
              <w:r w:rsidRPr="004701EB">
                <w:t>- GEEN snoepje of koekje in de brooddoos! Chocolade tussen de boterham en niet ernaast. (zie puntje ivm belonen onderaan)</w:t>
              </w:r>
            </w:p>
            <w:p w14:paraId="0A0FB847" w14:textId="77777777" w:rsidR="00145695" w:rsidRPr="004701EB" w:rsidRDefault="00145695" w:rsidP="00145695">
              <w:pPr>
                <w:spacing w:line="240" w:lineRule="auto"/>
              </w:pPr>
              <w:r w:rsidRPr="004701EB">
                <w:t xml:space="preserve">- het kind moet NIET alles opeten. </w:t>
              </w:r>
            </w:p>
            <w:p w14:paraId="181D2229" w14:textId="77777777" w:rsidR="00145695" w:rsidRPr="004701EB" w:rsidRDefault="00145695" w:rsidP="00145695">
              <w:pPr>
                <w:spacing w:line="240" w:lineRule="auto"/>
              </w:pPr>
              <w:r w:rsidRPr="004701EB">
                <w:t>- indien het kind niet alles opgegeten heeft, geven we dit terug mee naar huis; zo kunnen de ouders zien wat hij of zij die dag gegeten heeft.</w:t>
              </w:r>
            </w:p>
            <w:p w14:paraId="30B4325F" w14:textId="77777777" w:rsidR="00145695" w:rsidRPr="004701EB" w:rsidRDefault="00145695" w:rsidP="00145695">
              <w:pPr>
                <w:spacing w:line="240" w:lineRule="auto"/>
              </w:pPr>
              <w:r w:rsidRPr="004701EB">
                <w:t>- niet elke dag heeft het kind dezelfde eetlust.</w:t>
              </w:r>
            </w:p>
            <w:p w14:paraId="0BFD3830" w14:textId="77777777" w:rsidR="00145695" w:rsidRPr="004701EB" w:rsidRDefault="00145695" w:rsidP="00145695">
              <w:pPr>
                <w:spacing w:line="240" w:lineRule="auto"/>
              </w:pPr>
              <w:r w:rsidRPr="004701EB">
                <w:t>- indien er een kleuter jarig was of er werd gekookt in de klas, zullen de kinderen niet alles opeten. We zingen ook samen.</w:t>
              </w:r>
            </w:p>
            <w:p w14:paraId="0C613C78" w14:textId="77777777" w:rsidR="00145695" w:rsidRPr="004701EB" w:rsidRDefault="00145695" w:rsidP="00145695">
              <w:pPr>
                <w:spacing w:line="240" w:lineRule="auto"/>
              </w:pPr>
              <w:r w:rsidRPr="004701EB">
                <w:t>- indien het kind iets anders wil drinken, verwachten wij eerst een briefje van de ouders of een melding van de leraar.</w:t>
              </w:r>
            </w:p>
            <w:p w14:paraId="09596F76" w14:textId="77777777" w:rsidR="00145695" w:rsidRPr="004701EB" w:rsidRDefault="00145695" w:rsidP="00145695">
              <w:pPr>
                <w:spacing w:line="240" w:lineRule="auto"/>
              </w:pPr>
              <w:r w:rsidRPr="004701EB">
                <w:t>- we bidden ook samen om te danken</w:t>
              </w:r>
            </w:p>
            <w:p w14:paraId="4715A742" w14:textId="77777777" w:rsidR="00145695" w:rsidRPr="004701EB" w:rsidRDefault="00145695" w:rsidP="00145695">
              <w:pPr>
                <w:spacing w:line="240" w:lineRule="auto"/>
              </w:pPr>
              <w:r w:rsidRPr="004701EB">
                <w:t>- de kinderen krijgen voldoende tijd om alles rustig op te eten.</w:t>
              </w:r>
            </w:p>
            <w:p w14:paraId="24BE5AF5" w14:textId="77777777" w:rsidR="00145695" w:rsidRDefault="00145695" w:rsidP="00145695">
              <w:pPr>
                <w:spacing w:after="0" w:line="240" w:lineRule="auto"/>
                <w:ind w:left="360" w:hanging="360"/>
              </w:pPr>
              <w:r>
                <w:t xml:space="preserve">- </w:t>
              </w:r>
              <w:r w:rsidRPr="004701EB">
                <w:t>Eetproblemen mogen wij niet als school aanpakken. Volwassenen bepalen WAT kinderen eten maar</w:t>
              </w:r>
              <w:r>
                <w:t xml:space="preserve"> </w:t>
              </w:r>
              <w:r w:rsidRPr="004701EB">
                <w:t xml:space="preserve">kinderen moeten zelf beslissen HOEVEEL ze eten. Eten doe je omdat je honger hebt maar niet voor een ander. </w:t>
              </w:r>
            </w:p>
            <w:p w14:paraId="35B42386" w14:textId="77777777" w:rsidR="00145695" w:rsidRPr="004701EB" w:rsidRDefault="00145695" w:rsidP="00145695">
              <w:pPr>
                <w:spacing w:after="0" w:line="240" w:lineRule="auto"/>
              </w:pPr>
            </w:p>
            <w:p w14:paraId="5AC3A033" w14:textId="77777777" w:rsidR="00145695" w:rsidRDefault="00145695" w:rsidP="00145695">
              <w:pPr>
                <w:suppressAutoHyphens w:val="0"/>
                <w:spacing w:after="0" w:line="240" w:lineRule="auto"/>
              </w:pPr>
              <w:r>
                <w:t xml:space="preserve">- </w:t>
              </w:r>
              <w:r w:rsidRPr="004701EB">
                <w:t>Belonen met eten mag NIET = emotioneel eten. Schadelijker effect is veel groter dan materiële beloning.</w:t>
              </w:r>
            </w:p>
            <w:p w14:paraId="1DE59A2C" w14:textId="77777777" w:rsidR="00145695" w:rsidRPr="004701EB" w:rsidRDefault="00145695" w:rsidP="00145695">
              <w:pPr>
                <w:suppressAutoHyphens w:val="0"/>
                <w:spacing w:after="0" w:line="240" w:lineRule="auto"/>
              </w:pPr>
            </w:p>
            <w:p w14:paraId="66B8BAD6" w14:textId="77777777" w:rsidR="00780DA5" w:rsidRDefault="00145695" w:rsidP="003E2F25">
              <w:pPr>
                <w:spacing w:after="0" w:line="240" w:lineRule="auto"/>
                <w:ind w:left="360" w:hanging="360"/>
              </w:pPr>
              <w:r>
                <w:t>-</w:t>
              </w:r>
              <w:r w:rsidRPr="004701EB">
                <w:t>Proeven mag gestimuleerd worden maar kan niet verplicht worden</w:t>
              </w:r>
            </w:p>
            <w:p w14:paraId="7478E5E0" w14:textId="77777777" w:rsidR="00780DA5" w:rsidRDefault="00780DA5" w:rsidP="003E2F25">
              <w:pPr>
                <w:spacing w:after="0" w:line="240" w:lineRule="auto"/>
                <w:ind w:left="360" w:hanging="360"/>
              </w:pPr>
            </w:p>
            <w:sdt>
              <w:sdtPr>
                <w:rPr>
                  <w:rFonts w:eastAsia="Times New Roman" w:cs="Times New Roman"/>
                  <w:lang w:val="nl-NL" w:eastAsia="nl-NL"/>
                </w:rPr>
                <w:alias w:val="Vermeld hier de afspraken rond gezondheid en milieu"/>
                <w:tag w:val="Vermeld hier de afspraken rond gezondheid en milieu"/>
                <w:id w:val="-83385690"/>
                <w:placeholder>
                  <w:docPart w:val="F80D0A5128A20B478E8C5497ED1194F7"/>
                </w:placeholder>
                <w15:color w:val="A8AF37"/>
              </w:sdtPr>
              <w:sdtEndPr>
                <w:rPr>
                  <w:rFonts w:eastAsiaTheme="minorHAnsi" w:cstheme="minorBidi"/>
                  <w:lang w:eastAsia="en-US"/>
                </w:rPr>
              </w:sdtEndPr>
              <w:sdtContent>
                <w:sdt>
                  <w:sdtPr>
                    <w:rPr>
                      <w:rFonts w:eastAsia="Times New Roman" w:cs="Times New Roman"/>
                      <w:lang w:val="nl-NL" w:eastAsia="nl-NL"/>
                    </w:rPr>
                    <w:alias w:val="Vermeld hier de afspraken rond gezondheid en milieu"/>
                    <w:tag w:val="Vermeld hier de afspraken rond gezondheid en milieu"/>
                    <w:id w:val="241759659"/>
                    <w:placeholder>
                      <w:docPart w:val="629B8D3B654F7449AEDBCBA9AF5E9403"/>
                    </w:placeholder>
                    <w15:color w:val="A8AF37"/>
                  </w:sdtPr>
                  <w:sdtEndPr>
                    <w:rPr>
                      <w:rFonts w:eastAsiaTheme="minorHAnsi" w:cstheme="minorBidi"/>
                    </w:rPr>
                  </w:sdtEndPr>
                  <w:sdtContent>
                    <w:p w14:paraId="2E624DC9" w14:textId="513AA73D" w:rsidR="00780DA5" w:rsidRPr="00780DA5" w:rsidRDefault="00780DA5" w:rsidP="00780DA5">
                      <w:pPr>
                        <w:rPr>
                          <w:b/>
                          <w:i/>
                        </w:rPr>
                      </w:pPr>
                      <w:r w:rsidRPr="00780DA5">
                        <w:rPr>
                          <w:b/>
                          <w:i/>
                        </w:rPr>
                        <w:t>Preventiemaatregelen</w:t>
                      </w:r>
                    </w:p>
                    <w:p w14:paraId="0C4ED9F6" w14:textId="77777777" w:rsidR="00780DA5" w:rsidRPr="00E62DF6" w:rsidRDefault="00780DA5" w:rsidP="00780DA5">
                      <w:pPr>
                        <w:rPr>
                          <w:lang w:val="nl-NL" w:eastAsia="nl-NL"/>
                        </w:rPr>
                      </w:pPr>
                      <w:r w:rsidRPr="00EB4B06">
                        <w:rPr>
                          <w:lang w:val="nl-NL" w:eastAsia="nl-NL"/>
                        </w:rPr>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beperken van contacten tussen kleuters.</w:t>
                      </w:r>
                    </w:p>
                    <w:p w14:paraId="7E7955FD" w14:textId="301DFF52" w:rsidR="00792C7D" w:rsidRPr="006740E1" w:rsidRDefault="00780DA5" w:rsidP="006740E1">
                      <w:pPr>
                        <w:rPr>
                          <w:lang w:val="nl-NL" w:eastAsia="nl-NL"/>
                        </w:rPr>
                      </w:pPr>
                      <w:r w:rsidRPr="00EB4B06">
                        <w:rPr>
                          <w:lang w:val="nl-NL" w:eastAsia="nl-NL"/>
                        </w:rPr>
                        <w:t>Indien dergelijke maatregelen aan de orde zijn, zullen we jou hierover informeren.</w:t>
                      </w:r>
                    </w:p>
                  </w:sdtContent>
                </w:sdt>
              </w:sdtContent>
            </w:sdt>
          </w:sdtContent>
        </w:sdt>
      </w:sdtContent>
    </w:sdt>
    <w:p w14:paraId="5D82603D" w14:textId="77777777" w:rsidR="00A11E63" w:rsidRPr="004B171E" w:rsidRDefault="00A11E63" w:rsidP="004B171E">
      <w:pPr>
        <w:pStyle w:val="Kop3"/>
      </w:pPr>
      <w:r w:rsidRPr="004B171E">
        <w:t>Eerbied voor materiaal</w:t>
      </w:r>
    </w:p>
    <w:p w14:paraId="6DB2FD2B" w14:textId="5EA12B40" w:rsidR="00A11E63" w:rsidRDefault="00A11E63" w:rsidP="00A11E63">
      <w:pPr>
        <w:rPr>
          <w:lang w:val="nl-NL" w:eastAsia="nl-NL"/>
        </w:rPr>
      </w:pPr>
      <w:r>
        <w:rPr>
          <w:lang w:val="nl-NL" w:eastAsia="nl-NL"/>
        </w:rPr>
        <w:t>Je kind mag</w:t>
      </w:r>
      <w:r w:rsidRPr="00E46CFA">
        <w:rPr>
          <w:lang w:val="nl-NL" w:eastAsia="nl-NL"/>
        </w:rPr>
        <w:t xml:space="preserve"> alle 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sdt>
      <w:sdtPr>
        <w:rPr>
          <w:lang w:val="nl-NL" w:eastAsia="nl-NL"/>
        </w:rPr>
        <w:alias w:val="Eerbied voor schoolmateriaal"/>
        <w:tag w:val="Eerbied voor schoolmateriaal"/>
        <w:id w:val="6646665"/>
        <w:placeholder>
          <w:docPart w:val="4575A2CB56994FAEBCB90B03529D1FD2"/>
        </w:placeholder>
        <w15:color w:val="A8AF37"/>
      </w:sdtPr>
      <w:sdtEndPr/>
      <w:sdtContent>
        <w:p w14:paraId="66E6C141" w14:textId="31623CFC" w:rsidR="0033163C" w:rsidRDefault="00161A71" w:rsidP="002607C0">
          <w:pPr>
            <w:rPr>
              <w:lang w:val="nl-NL" w:eastAsia="nl-NL"/>
            </w:rPr>
          </w:pPr>
          <w:r w:rsidRPr="00161A71">
            <w:rPr>
              <w:iCs/>
            </w:rPr>
            <w:t>Stellen wij vast dat het materiaal opzettelijk wordt beschadigd of meermaals verloren gaat, dan kunnen wij de gemaakte kosten voor de aankoop van nieuw materiaal aanrekenen.</w:t>
          </w:r>
        </w:p>
      </w:sdtContent>
    </w:sdt>
    <w:bookmarkStart w:id="77" w:name="_Ref66443925"/>
    <w:p w14:paraId="56D84A09" w14:textId="77777777" w:rsidR="002D2CFF" w:rsidRPr="00781778" w:rsidRDefault="002D2CFF" w:rsidP="002D2CFF">
      <w:pPr>
        <w:spacing w:before="200"/>
        <w:jc w:val="right"/>
        <w:rPr>
          <w:i/>
          <w:iCs/>
          <w:color w:val="AE2081"/>
          <w:sz w:val="18"/>
          <w:szCs w:val="18"/>
          <w:u w:val="single"/>
        </w:rPr>
      </w:pPr>
      <w:r>
        <w:rPr>
          <w:i/>
          <w:iCs/>
          <w:color w:val="AE2081"/>
          <w:sz w:val="18"/>
          <w:szCs w:val="18"/>
          <w:u w:val="single"/>
        </w:rPr>
        <w:fldChar w:fldCharType="begin"/>
      </w:r>
      <w:r>
        <w:rPr>
          <w:i/>
          <w:iCs/>
          <w:color w:val="AE2081"/>
          <w:sz w:val="18"/>
          <w:szCs w:val="18"/>
          <w:u w:val="single"/>
        </w:rPr>
        <w:instrText xml:space="preserve"> HYPERLINK  \l "_Algemene_informatie_over" </w:instrText>
      </w:r>
      <w:r>
        <w:rPr>
          <w:i/>
          <w:iCs/>
          <w:color w:val="AE2081"/>
          <w:sz w:val="18"/>
          <w:szCs w:val="18"/>
          <w:u w:val="single"/>
        </w:rPr>
      </w:r>
      <w:r>
        <w:rPr>
          <w:i/>
          <w:iCs/>
          <w:color w:val="AE2081"/>
          <w:sz w:val="18"/>
          <w:szCs w:val="18"/>
          <w:u w:val="single"/>
        </w:rPr>
        <w:fldChar w:fldCharType="separate"/>
      </w:r>
      <w:r w:rsidRPr="002D2CFF">
        <w:rPr>
          <w:rStyle w:val="Hyperlink"/>
          <w:i/>
          <w:iCs/>
          <w:sz w:val="18"/>
          <w:szCs w:val="18"/>
        </w:rPr>
        <w:t>Terug naar overzicht</w:t>
      </w:r>
      <w:r>
        <w:rPr>
          <w:i/>
          <w:iCs/>
          <w:color w:val="AE2081"/>
          <w:sz w:val="18"/>
          <w:szCs w:val="18"/>
          <w:u w:val="single"/>
        </w:rPr>
        <w:fldChar w:fldCharType="end"/>
      </w:r>
    </w:p>
    <w:p w14:paraId="5996ED8A" w14:textId="6BD5A8CD" w:rsidR="00A11E63" w:rsidRPr="00E518F8" w:rsidRDefault="00FD2B47" w:rsidP="009F5DDB">
      <w:pPr>
        <w:pStyle w:val="Kop2"/>
        <w:shd w:val="clear" w:color="auto" w:fill="A8AF37"/>
        <w:rPr>
          <w:color w:val="FFFFFF" w:themeColor="background1"/>
        </w:rPr>
      </w:pPr>
      <w:bookmarkStart w:id="78" w:name="_Ref72843972"/>
      <w:r w:rsidRPr="00EB7045">
        <w:rPr>
          <w:bCs/>
          <w:noProof/>
          <w:color w:val="FFFFFF" w:themeColor="background1"/>
          <w:lang w:eastAsia="nl-BE"/>
        </w:rPr>
        <w:drawing>
          <wp:anchor distT="0" distB="0" distL="114300" distR="114300" simplePos="0" relativeHeight="251658276" behindDoc="0" locked="0" layoutInCell="1" allowOverlap="1" wp14:anchorId="7F080B7D" wp14:editId="30B8E7CA">
            <wp:simplePos x="0" y="0"/>
            <wp:positionH relativeFrom="column">
              <wp:posOffset>-704850</wp:posOffset>
            </wp:positionH>
            <wp:positionV relativeFrom="paragraph">
              <wp:posOffset>330200</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30" cstate="print">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775720">
        <w:rPr>
          <w:color w:val="FFFFFF" w:themeColor="background1"/>
        </w:rPr>
        <w:t>Gedragsregels en begeleidende maatregelen</w:t>
      </w:r>
      <w:bookmarkEnd w:id="77"/>
      <w:bookmarkEnd w:id="78"/>
    </w:p>
    <w:sdt>
      <w:sdtPr>
        <w:rPr>
          <w:lang w:val="nl-NL" w:eastAsia="nl-NL"/>
        </w:rPr>
        <w:alias w:val="Herstel- en sanctioneringsbeleid"/>
        <w:tag w:val="Herstel- en sanctioneringsbeleid"/>
        <w:id w:val="-339467471"/>
        <w:placeholder>
          <w:docPart w:val="C932980452324982A4278445EAC08F41"/>
        </w:placeholder>
        <w15:color w:val="A8AF37"/>
      </w:sdtPr>
      <w:sdtEndPr/>
      <w:sdtContent>
        <w:p w14:paraId="3E5C4C29" w14:textId="068B25B7" w:rsidR="002E7682" w:rsidRPr="006C4447" w:rsidRDefault="00161A71" w:rsidP="002607C0">
          <w:pPr>
            <w:rPr>
              <w:i/>
              <w:iCs/>
            </w:rPr>
          </w:pPr>
          <w:r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w:t>
          </w:r>
        </w:p>
      </w:sdtContent>
    </w:sdt>
    <w:p w14:paraId="298D0016" w14:textId="589DBF06" w:rsidR="007447B9" w:rsidRPr="001C34B5" w:rsidRDefault="007447B9" w:rsidP="00A11E63">
      <w:pPr>
        <w:rPr>
          <w:i/>
          <w:sz w:val="2"/>
          <w:szCs w:val="2"/>
        </w:rPr>
      </w:pPr>
    </w:p>
    <w:p w14:paraId="089859FC" w14:textId="14ECDB7F" w:rsidR="00A11E63" w:rsidRDefault="00A11E63" w:rsidP="004B171E">
      <w:pPr>
        <w:pStyle w:val="Kop3"/>
      </w:pPr>
      <w:r w:rsidRPr="004B171E">
        <w:t>Gedrags</w:t>
      </w:r>
      <w:r w:rsidR="000803F0">
        <w:t>verwachtingen</w:t>
      </w:r>
      <w:r w:rsidRPr="004B171E">
        <w:t xml:space="preserve"> en afspraken rond </w:t>
      </w:r>
      <w:r w:rsidR="000803F0">
        <w:t>ongewenst gedrag</w:t>
      </w:r>
    </w:p>
    <w:p w14:paraId="0CF502CC" w14:textId="77777777" w:rsidR="00584BC9" w:rsidRDefault="00584BC9" w:rsidP="00584BC9">
      <w:r w:rsidRPr="00584BC9">
        <w:t xml:space="preserve">Om onze schoolvisie te realiseren kozen we voor </w:t>
      </w:r>
      <w:r w:rsidRPr="00584BC9">
        <w:rPr>
          <w:b/>
          <w:bCs/>
        </w:rPr>
        <w:t>het Positive Behavior Support-system (PBS</w:t>
      </w:r>
      <w:r w:rsidRPr="00584BC9">
        <w:t>)</w:t>
      </w:r>
      <w:r w:rsidRPr="00584BC9">
        <w:br/>
        <w:t xml:space="preserve">als kader. Positive Behavior Support (PBS) is een schoolbrede aanpak die zich richt op </w:t>
      </w:r>
      <w:r w:rsidRPr="00584BC9">
        <w:rPr>
          <w:b/>
          <w:bCs/>
        </w:rPr>
        <w:t>het versterken van gewenst gedrag en het voorkomen van probleemgedrag</w:t>
      </w:r>
      <w:r w:rsidRPr="00584BC9">
        <w:t xml:space="preserve">. De aanpak resulteert in een positief en veilig schoolklimaat waardoor het welbevinden, het leren en het ontwikkelen van onze kleuters wordt bevorderd en gedragsproblemen voorkomen worden. </w:t>
      </w:r>
    </w:p>
    <w:p w14:paraId="1AA3D725" w14:textId="193A3383" w:rsidR="00584BC9" w:rsidRPr="004D05A2" w:rsidRDefault="00584BC9" w:rsidP="004D05A2">
      <w:r w:rsidRPr="00584BC9">
        <w:t xml:space="preserve">Om het PBS-systeem op onze school te implementeren, bepaalden we met het hele schoolteam </w:t>
      </w:r>
      <w:r w:rsidRPr="00584BC9">
        <w:rPr>
          <w:b/>
          <w:bCs/>
        </w:rPr>
        <w:t>4 basiswaarden</w:t>
      </w:r>
      <w:r w:rsidRPr="00584BC9">
        <w:t xml:space="preserve"> die passen bij de visie en de missie van de school: </w:t>
      </w:r>
      <w:r w:rsidRPr="00584BC9">
        <w:rPr>
          <w:b/>
          <w:bCs/>
        </w:rPr>
        <w:t>eigenheid, respect, veiligheid en zorgzaamheid</w:t>
      </w:r>
      <w:r w:rsidRPr="00584BC9">
        <w:t xml:space="preserve">.  Deze gezamenlijke waarden vormen het fundament van ons schoolsysteem. </w:t>
      </w:r>
    </w:p>
    <w:p w14:paraId="1A816B3A" w14:textId="77777777" w:rsidR="00584BC9" w:rsidRPr="004D05A2" w:rsidRDefault="00584BC9" w:rsidP="004D05A2">
      <w:pPr>
        <w:spacing w:after="0" w:line="240" w:lineRule="auto"/>
      </w:pPr>
      <w:r w:rsidRPr="004D05A2">
        <w:t xml:space="preserve">We formuleerden bij iedere basiswaarde heldere en duidelijke </w:t>
      </w:r>
      <w:r w:rsidRPr="004D05A2">
        <w:rPr>
          <w:b/>
          <w:bCs/>
        </w:rPr>
        <w:t>gedragsverwachtingen:</w:t>
      </w:r>
    </w:p>
    <w:p w14:paraId="0F938F00" w14:textId="77777777" w:rsidR="004D05A2" w:rsidRDefault="004D05A2" w:rsidP="004D05A2">
      <w:pPr>
        <w:pStyle w:val="Normaalweb"/>
        <w:spacing w:before="0" w:beforeAutospacing="0" w:after="0" w:afterAutospacing="0"/>
        <w:rPr>
          <w:rFonts w:ascii="Avenir Next LT Pro" w:hAnsi="Avenir Next LT Pro"/>
          <w:b/>
          <w:bCs/>
          <w:sz w:val="20"/>
          <w:szCs w:val="20"/>
          <w:u w:val="single"/>
          <w:shd w:val="clear" w:color="auto" w:fill="FFFF00"/>
        </w:rPr>
      </w:pPr>
    </w:p>
    <w:p w14:paraId="235D56DF" w14:textId="77777777" w:rsidR="000803F0" w:rsidRPr="000803F0" w:rsidRDefault="000803F0" w:rsidP="000803F0">
      <w:pPr>
        <w:pStyle w:val="Normaalweb"/>
        <w:spacing w:before="0" w:beforeAutospacing="0" w:after="0" w:afterAutospacing="0"/>
        <w:rPr>
          <w:rFonts w:ascii="Trebuchet MS" w:eastAsiaTheme="minorHAnsi" w:hAnsi="Trebuchet MS" w:cstheme="minorBidi"/>
          <w:color w:val="262626" w:themeColor="text1" w:themeTint="D9"/>
          <w:sz w:val="20"/>
          <w:szCs w:val="20"/>
          <w:lang w:eastAsia="en-US"/>
        </w:rPr>
      </w:pPr>
      <w:r w:rsidRPr="000803F0">
        <w:rPr>
          <w:rFonts w:ascii="Trebuchet MS" w:eastAsiaTheme="minorHAnsi" w:hAnsi="Trebuchet MS" w:cstheme="minorBidi"/>
          <w:color w:val="262626" w:themeColor="text1" w:themeTint="D9"/>
          <w:sz w:val="20"/>
          <w:szCs w:val="20"/>
          <w:lang w:eastAsia="en-US"/>
        </w:rPr>
        <w:t xml:space="preserve">Is er werkelijk sprake van ongewenst gedrag? </w:t>
      </w:r>
      <w:r w:rsidRPr="000803F0">
        <w:rPr>
          <w:rFonts w:ascii="Trebuchet MS" w:eastAsiaTheme="minorHAnsi" w:hAnsi="Trebuchet MS" w:cstheme="minorBidi"/>
          <w:color w:val="262626" w:themeColor="text1" w:themeTint="D9"/>
          <w:sz w:val="20"/>
          <w:szCs w:val="20"/>
          <w:lang w:eastAsia="en-US"/>
        </w:rPr>
        <w:br/>
        <w:t xml:space="preserve">Dan passen we </w:t>
      </w:r>
      <w:r w:rsidRPr="000803F0">
        <w:rPr>
          <w:rFonts w:ascii="Trebuchet MS" w:eastAsiaTheme="minorHAnsi" w:hAnsi="Trebuchet MS" w:cstheme="minorBidi"/>
          <w:b/>
          <w:bCs/>
          <w:color w:val="262626" w:themeColor="text1" w:themeTint="D9"/>
          <w:sz w:val="20"/>
          <w:szCs w:val="20"/>
          <w:lang w:eastAsia="en-US"/>
        </w:rPr>
        <w:t>een reactieprocedure</w:t>
      </w:r>
      <w:r w:rsidRPr="000803F0">
        <w:rPr>
          <w:rFonts w:ascii="Trebuchet MS" w:eastAsiaTheme="minorHAnsi" w:hAnsi="Trebuchet MS" w:cstheme="minorBidi"/>
          <w:color w:val="262626" w:themeColor="text1" w:themeTint="D9"/>
          <w:sz w:val="20"/>
          <w:szCs w:val="20"/>
          <w:lang w:eastAsia="en-US"/>
        </w:rPr>
        <w:t xml:space="preserve"> (de zogenaamde 3-trapsraket) toe om </w:t>
      </w:r>
      <w:r w:rsidRPr="000803F0">
        <w:rPr>
          <w:rFonts w:ascii="Trebuchet MS" w:eastAsiaTheme="minorHAnsi" w:hAnsi="Trebuchet MS" w:cstheme="minorBidi"/>
          <w:b/>
          <w:bCs/>
          <w:color w:val="262626" w:themeColor="text1" w:themeTint="D9"/>
          <w:sz w:val="20"/>
          <w:szCs w:val="20"/>
          <w:lang w:eastAsia="en-US"/>
        </w:rPr>
        <w:t>het gedrag te corrigeren</w:t>
      </w:r>
      <w:r w:rsidRPr="000803F0">
        <w:rPr>
          <w:rFonts w:ascii="Trebuchet MS" w:eastAsiaTheme="minorHAnsi" w:hAnsi="Trebuchet MS" w:cstheme="minorBidi"/>
          <w:color w:val="262626" w:themeColor="text1" w:themeTint="D9"/>
          <w:sz w:val="20"/>
          <w:szCs w:val="20"/>
          <w:lang w:eastAsia="en-US"/>
        </w:rPr>
        <w:t xml:space="preserve">: </w:t>
      </w:r>
    </w:p>
    <w:p w14:paraId="4B4CFD42" w14:textId="2D6C4BF8" w:rsidR="004D05A2" w:rsidRPr="004D05A2" w:rsidRDefault="004D05A2" w:rsidP="00F72806">
      <w:pPr>
        <w:pStyle w:val="Normaalweb"/>
        <w:spacing w:before="0" w:beforeAutospacing="0" w:after="0" w:afterAutospacing="0" w:line="276" w:lineRule="auto"/>
        <w:rPr>
          <w:rFonts w:ascii="Trebuchet MS" w:eastAsiaTheme="minorHAnsi" w:hAnsi="Trebuchet MS" w:cstheme="minorBidi"/>
          <w:color w:val="262626" w:themeColor="text1" w:themeTint="D9"/>
          <w:sz w:val="20"/>
          <w:szCs w:val="20"/>
          <w:lang w:eastAsia="en-US"/>
        </w:rPr>
      </w:pPr>
      <w:r w:rsidRPr="009003C1">
        <w:rPr>
          <w:rFonts w:ascii="Avenir Next LT Pro" w:hAnsi="Avenir Next LT Pro"/>
          <w:b/>
          <w:bCs/>
          <w:sz w:val="20"/>
          <w:szCs w:val="20"/>
          <w:u w:val="single"/>
          <w:shd w:val="clear" w:color="auto" w:fill="FFFF00"/>
        </w:rPr>
        <w:t>STAP 1</w:t>
      </w:r>
      <w:r w:rsidRPr="005D0FF5">
        <w:rPr>
          <w:rFonts w:ascii="Avenir Next LT Pro" w:hAnsi="Avenir Next LT Pro"/>
          <w:b/>
          <w:bCs/>
          <w:sz w:val="20"/>
          <w:szCs w:val="20"/>
          <w:u w:val="single"/>
        </w:rPr>
        <w:br/>
      </w:r>
      <w:r w:rsidRPr="004D05A2">
        <w:rPr>
          <w:rFonts w:ascii="Trebuchet MS" w:eastAsiaTheme="minorHAnsi" w:hAnsi="Trebuchet MS" w:cstheme="minorBidi"/>
          <w:color w:val="262626" w:themeColor="text1" w:themeTint="D9"/>
          <w:sz w:val="20"/>
          <w:szCs w:val="20"/>
          <w:lang w:eastAsia="en-US"/>
        </w:rPr>
        <w:t xml:space="preserve">Stap naar de kleuter toe. </w:t>
      </w:r>
      <w:r w:rsidRPr="004D05A2">
        <w:rPr>
          <w:rFonts w:ascii="Trebuchet MS" w:eastAsiaTheme="minorHAnsi" w:hAnsi="Trebuchet MS" w:cstheme="minorBidi"/>
          <w:color w:val="262626" w:themeColor="text1" w:themeTint="D9"/>
          <w:sz w:val="20"/>
          <w:szCs w:val="20"/>
          <w:lang w:eastAsia="en-US"/>
        </w:rPr>
        <w:br/>
        <w:t xml:space="preserve">Verwoord wat je de kleuter ziet doen of hoort zeggen (spiegel) en vraag welk gedrag er eigenlijk van hem of haar verwacht wordt. Laat de kleuter de afspraak verwoorden (of de visualisatie aanwijzen). </w:t>
      </w:r>
      <w:r w:rsidRPr="004D05A2">
        <w:rPr>
          <w:rFonts w:ascii="Trebuchet MS" w:eastAsiaTheme="minorHAnsi" w:hAnsi="Trebuchet MS" w:cstheme="minorBidi"/>
          <w:color w:val="262626" w:themeColor="text1" w:themeTint="D9"/>
          <w:sz w:val="20"/>
          <w:szCs w:val="20"/>
          <w:lang w:eastAsia="en-US"/>
        </w:rPr>
        <w:br/>
        <w:t xml:space="preserve">Geef het kind even tijd om zijn gedrag te corrigeren. </w:t>
      </w:r>
    </w:p>
    <w:p w14:paraId="639CB14E" w14:textId="77777777" w:rsidR="004D05A2" w:rsidRDefault="004D05A2" w:rsidP="00F72806">
      <w:pPr>
        <w:pStyle w:val="Normaalweb"/>
        <w:spacing w:before="0" w:beforeAutospacing="0" w:after="0" w:afterAutospacing="0" w:line="276" w:lineRule="auto"/>
        <w:rPr>
          <w:rFonts w:ascii="Avenir Next LT Pro" w:hAnsi="Avenir Next LT Pro"/>
          <w:sz w:val="20"/>
          <w:szCs w:val="20"/>
        </w:rPr>
      </w:pPr>
    </w:p>
    <w:p w14:paraId="0D4ADF7F" w14:textId="77777777" w:rsidR="004D05A2" w:rsidRPr="004D05A2" w:rsidRDefault="004D05A2" w:rsidP="00F72806">
      <w:pPr>
        <w:pStyle w:val="Normaalweb"/>
        <w:spacing w:before="0" w:beforeAutospacing="0" w:after="0" w:afterAutospacing="0" w:line="276" w:lineRule="auto"/>
        <w:rPr>
          <w:rFonts w:ascii="Trebuchet MS" w:eastAsiaTheme="minorHAnsi" w:hAnsi="Trebuchet MS" w:cstheme="minorBidi"/>
          <w:color w:val="262626" w:themeColor="text1" w:themeTint="D9"/>
          <w:sz w:val="20"/>
          <w:szCs w:val="20"/>
          <w:lang w:eastAsia="en-US"/>
        </w:rPr>
      </w:pPr>
      <w:r w:rsidRPr="009003C1">
        <w:rPr>
          <w:rFonts w:ascii="Avenir Next LT Pro" w:hAnsi="Avenir Next LT Pro"/>
          <w:b/>
          <w:bCs/>
          <w:sz w:val="20"/>
          <w:szCs w:val="20"/>
          <w:u w:val="single"/>
          <w:shd w:val="clear" w:color="auto" w:fill="FFC000" w:themeFill="accent4"/>
        </w:rPr>
        <w:t>STAP 2</w:t>
      </w:r>
      <w:r>
        <w:rPr>
          <w:rFonts w:ascii="Avenir Next LT Pro" w:hAnsi="Avenir Next LT Pro"/>
          <w:sz w:val="20"/>
          <w:szCs w:val="20"/>
        </w:rPr>
        <w:br/>
      </w:r>
      <w:r w:rsidRPr="004D05A2">
        <w:rPr>
          <w:rFonts w:ascii="Trebuchet MS" w:eastAsiaTheme="minorHAnsi" w:hAnsi="Trebuchet MS" w:cstheme="minorBidi"/>
          <w:color w:val="262626" w:themeColor="text1" w:themeTint="D9"/>
          <w:sz w:val="20"/>
          <w:szCs w:val="20"/>
          <w:lang w:eastAsia="en-US"/>
        </w:rPr>
        <w:t xml:space="preserve">Blijft de kleuter het ongewenst gedrag vertonen? Herhaal de gedragsverwachting, verwijs naar de visualisatie en geef de kleuter opnieuw de kans om nu wel het gewenste gedrag te vertonen. </w:t>
      </w:r>
    </w:p>
    <w:p w14:paraId="0C6CBCAB" w14:textId="77777777" w:rsidR="004D05A2" w:rsidRDefault="004D05A2" w:rsidP="00F72806">
      <w:pPr>
        <w:pStyle w:val="Normaalweb"/>
        <w:spacing w:before="0" w:beforeAutospacing="0" w:after="0" w:afterAutospacing="0" w:line="276" w:lineRule="auto"/>
        <w:rPr>
          <w:rFonts w:ascii="Avenir Next LT Pro" w:hAnsi="Avenir Next LT Pro"/>
          <w:sz w:val="20"/>
          <w:szCs w:val="20"/>
        </w:rPr>
      </w:pPr>
    </w:p>
    <w:p w14:paraId="428EA212" w14:textId="77777777" w:rsidR="004D05A2" w:rsidRPr="004D05A2" w:rsidRDefault="004D05A2" w:rsidP="00F72806">
      <w:pPr>
        <w:pStyle w:val="Normaalweb"/>
        <w:spacing w:before="0" w:beforeAutospacing="0" w:after="0" w:afterAutospacing="0" w:line="276" w:lineRule="auto"/>
        <w:rPr>
          <w:rFonts w:ascii="Trebuchet MS" w:eastAsiaTheme="minorHAnsi" w:hAnsi="Trebuchet MS" w:cstheme="minorBidi"/>
          <w:color w:val="262626" w:themeColor="text1" w:themeTint="D9"/>
          <w:sz w:val="20"/>
          <w:szCs w:val="20"/>
          <w:lang w:eastAsia="en-US"/>
        </w:rPr>
      </w:pPr>
      <w:r w:rsidRPr="009003C1">
        <w:rPr>
          <w:rFonts w:ascii="Avenir Next LT Pro" w:hAnsi="Avenir Next LT Pro"/>
          <w:b/>
          <w:bCs/>
          <w:sz w:val="20"/>
          <w:szCs w:val="20"/>
          <w:u w:val="single"/>
          <w:shd w:val="clear" w:color="auto" w:fill="FF6161"/>
        </w:rPr>
        <w:t>STAP 3</w:t>
      </w:r>
      <w:r w:rsidRPr="005D0FF5">
        <w:rPr>
          <w:rFonts w:ascii="Avenir Next LT Pro" w:hAnsi="Avenir Next LT Pro"/>
          <w:b/>
          <w:bCs/>
          <w:sz w:val="20"/>
          <w:szCs w:val="20"/>
          <w:u w:val="single"/>
        </w:rPr>
        <w:br/>
      </w:r>
      <w:r w:rsidRPr="004D05A2">
        <w:rPr>
          <w:rFonts w:ascii="Trebuchet MS" w:eastAsiaTheme="minorHAnsi" w:hAnsi="Trebuchet MS" w:cstheme="minorBidi"/>
          <w:color w:val="262626" w:themeColor="text1" w:themeTint="D9"/>
          <w:sz w:val="20"/>
          <w:szCs w:val="20"/>
          <w:lang w:eastAsia="en-US"/>
        </w:rPr>
        <w:t xml:space="preserve">Houdt het ongewenst gedrag aan? </w:t>
      </w:r>
      <w:r w:rsidRPr="004D05A2">
        <w:rPr>
          <w:rFonts w:ascii="Trebuchet MS" w:eastAsiaTheme="minorHAnsi" w:hAnsi="Trebuchet MS" w:cstheme="minorBidi"/>
          <w:color w:val="262626" w:themeColor="text1" w:themeTint="D9"/>
          <w:sz w:val="20"/>
          <w:szCs w:val="20"/>
          <w:lang w:eastAsia="en-US"/>
        </w:rPr>
        <w:br/>
        <w:t>Stop het negatief gedrag door de kleuter uit de situatie te verwijderen en zet hem even apart op de STOP-bank/stoel. Ga na een tijdje in gesprek en bied de kleuter de keuze:</w:t>
      </w:r>
    </w:p>
    <w:p w14:paraId="74EC5DFC" w14:textId="77777777" w:rsidR="004D05A2" w:rsidRPr="004D05A2" w:rsidRDefault="004D05A2" w:rsidP="006C276F">
      <w:pPr>
        <w:pStyle w:val="Normaalweb"/>
        <w:numPr>
          <w:ilvl w:val="0"/>
          <w:numId w:val="32"/>
        </w:numPr>
        <w:spacing w:before="0" w:beforeAutospacing="0" w:after="0" w:afterAutospacing="0" w:line="276" w:lineRule="auto"/>
        <w:rPr>
          <w:rFonts w:ascii="Trebuchet MS" w:eastAsiaTheme="minorHAnsi" w:hAnsi="Trebuchet MS" w:cstheme="minorBidi"/>
          <w:color w:val="262626" w:themeColor="text1" w:themeTint="D9"/>
          <w:sz w:val="20"/>
          <w:szCs w:val="20"/>
          <w:lang w:eastAsia="en-US"/>
        </w:rPr>
      </w:pPr>
      <w:r w:rsidRPr="004D05A2">
        <w:rPr>
          <w:rFonts w:ascii="Trebuchet MS" w:eastAsiaTheme="minorHAnsi" w:hAnsi="Trebuchet MS" w:cstheme="minorBidi"/>
          <w:color w:val="262626" w:themeColor="text1" w:themeTint="D9"/>
          <w:sz w:val="20"/>
          <w:szCs w:val="20"/>
          <w:lang w:eastAsia="en-US"/>
        </w:rPr>
        <w:t xml:space="preserve">Ofwel laat hij het gewenste gedrag zien (en bekrachtig je dit meteen) </w:t>
      </w:r>
    </w:p>
    <w:p w14:paraId="1868E73A" w14:textId="6AE60C1B" w:rsidR="00F72806" w:rsidRDefault="004D05A2" w:rsidP="006C276F">
      <w:pPr>
        <w:pStyle w:val="Normaalweb"/>
        <w:numPr>
          <w:ilvl w:val="0"/>
          <w:numId w:val="32"/>
        </w:numPr>
        <w:spacing w:before="0" w:beforeAutospacing="0" w:after="0" w:afterAutospacing="0" w:line="276" w:lineRule="auto"/>
        <w:rPr>
          <w:rFonts w:ascii="Trebuchet MS" w:eastAsiaTheme="minorHAnsi" w:hAnsi="Trebuchet MS" w:cstheme="minorBidi"/>
          <w:color w:val="262626" w:themeColor="text1" w:themeTint="D9"/>
          <w:sz w:val="20"/>
          <w:szCs w:val="20"/>
          <w:lang w:eastAsia="en-US"/>
        </w:rPr>
      </w:pPr>
      <w:r w:rsidRPr="004D05A2">
        <w:rPr>
          <w:rFonts w:ascii="Trebuchet MS" w:eastAsiaTheme="minorHAnsi" w:hAnsi="Trebuchet MS" w:cstheme="minorBidi"/>
          <w:color w:val="262626" w:themeColor="text1" w:themeTint="D9"/>
          <w:sz w:val="20"/>
          <w:szCs w:val="20"/>
          <w:lang w:eastAsia="en-US"/>
        </w:rPr>
        <w:t>Ofwel kiest hij voor een consequentie (en pas je deze ook consequent toe)</w:t>
      </w:r>
    </w:p>
    <w:p w14:paraId="2F9F2291" w14:textId="77777777" w:rsidR="00F72806" w:rsidRPr="00F72806" w:rsidRDefault="00F72806" w:rsidP="00F72806">
      <w:pPr>
        <w:pStyle w:val="Normaalweb"/>
        <w:spacing w:before="0" w:beforeAutospacing="0" w:after="0" w:afterAutospacing="0" w:line="276" w:lineRule="auto"/>
        <w:ind w:left="360"/>
        <w:rPr>
          <w:rFonts w:ascii="Trebuchet MS" w:eastAsiaTheme="minorHAnsi" w:hAnsi="Trebuchet MS" w:cstheme="minorBidi"/>
          <w:color w:val="262626" w:themeColor="text1" w:themeTint="D9"/>
          <w:sz w:val="20"/>
          <w:szCs w:val="20"/>
          <w:lang w:eastAsia="en-US"/>
        </w:rPr>
      </w:pPr>
    </w:p>
    <w:p w14:paraId="0507D1EA" w14:textId="04D9131D" w:rsidR="00F72806" w:rsidRPr="00F72806" w:rsidRDefault="00F72806" w:rsidP="00F72806">
      <w:r w:rsidRPr="00F72806">
        <w:t xml:space="preserve">We streven ernaar om ook over de aard van deze consequenties schoolafspraken te maken. Zo is het zowel voor kleuters, voor leerkrachten als voor ouders duidelijk en voorspelbaar hoe er op ongewenst gedrag gereageerd wordt. </w:t>
      </w:r>
    </w:p>
    <w:p w14:paraId="180CA606" w14:textId="77777777" w:rsidR="00F72806" w:rsidRPr="00F72806" w:rsidRDefault="00F72806" w:rsidP="00F72806">
      <w:pPr>
        <w:pStyle w:val="Normaalweb"/>
        <w:spacing w:before="0" w:beforeAutospacing="0" w:after="0" w:afterAutospacing="0" w:line="276" w:lineRule="auto"/>
        <w:rPr>
          <w:rFonts w:ascii="Trebuchet MS" w:eastAsiaTheme="minorHAnsi" w:hAnsi="Trebuchet MS" w:cstheme="minorBidi"/>
          <w:i/>
          <w:iCs/>
          <w:color w:val="262626" w:themeColor="text1" w:themeTint="D9"/>
          <w:sz w:val="20"/>
          <w:szCs w:val="20"/>
          <w:lang w:eastAsia="en-US"/>
        </w:rPr>
      </w:pPr>
      <w:r w:rsidRPr="00F72806">
        <w:rPr>
          <w:rFonts w:ascii="Trebuchet MS" w:eastAsiaTheme="minorHAnsi" w:hAnsi="Trebuchet MS" w:cstheme="minorBidi"/>
          <w:i/>
          <w:iCs/>
          <w:color w:val="262626" w:themeColor="text1" w:themeTint="D9"/>
          <w:sz w:val="20"/>
          <w:szCs w:val="20"/>
          <w:lang w:eastAsia="en-US"/>
        </w:rPr>
        <w:t>Opmerking!</w:t>
      </w:r>
    </w:p>
    <w:p w14:paraId="3849E782" w14:textId="77777777" w:rsidR="00F72806" w:rsidRPr="00F72806" w:rsidRDefault="00F72806" w:rsidP="00F72806">
      <w:pPr>
        <w:spacing w:line="276" w:lineRule="auto"/>
      </w:pPr>
      <w:r w:rsidRPr="00F72806">
        <w:t xml:space="preserve">De drietrapsraket  als reactieprocedure geldt niet wanneer kleuters elkaar met opzet pijn doen. </w:t>
      </w:r>
      <w:r w:rsidRPr="00F72806">
        <w:br/>
        <w:t xml:space="preserve">Op school geldt een duidelijke afspraak: </w:t>
      </w:r>
      <w:r w:rsidRPr="00F72806">
        <w:rPr>
          <w:b/>
          <w:bCs/>
        </w:rPr>
        <w:t>Pijn doen mag nooit</w:t>
      </w:r>
      <w:r w:rsidRPr="00F72806">
        <w:t>!</w:t>
      </w:r>
      <w:r w:rsidRPr="00F72806">
        <w:br/>
        <w:t xml:space="preserve">In zo’n geval wordt een kleuter onmiddellijk op de STOP-bank geplaatst. </w:t>
      </w:r>
      <w:r w:rsidRPr="00F72806">
        <w:br/>
        <w:t>Het incident wordt aan de klasleerkacht gemeld die een consequentie aan het voorval verbindt.</w:t>
      </w:r>
      <w:r w:rsidRPr="00F72806">
        <w:br/>
        <w:t xml:space="preserve">In geval van (met opzet)  ‘pijn doen’ worden ouders steeds op de hoogte gebracht van het ongewenst gedrag van hun kleuter en van de consequentie die hieraan verbonden werd. </w:t>
      </w:r>
      <w:r w:rsidRPr="00F72806">
        <w:br/>
      </w:r>
    </w:p>
    <w:p w14:paraId="064329F7" w14:textId="4306082E" w:rsidR="00F72806" w:rsidRPr="00F72806" w:rsidRDefault="00513E08" w:rsidP="00F72806">
      <w:pPr>
        <w:spacing w:line="276" w:lineRule="auto"/>
        <w:rPr>
          <w:b/>
          <w:bCs/>
        </w:rPr>
      </w:pPr>
      <w:r>
        <w:rPr>
          <w:b/>
          <w:bCs/>
        </w:rPr>
        <w:t>S</w:t>
      </w:r>
      <w:r w:rsidR="00F72806" w:rsidRPr="00F72806">
        <w:rPr>
          <w:b/>
          <w:bCs/>
        </w:rPr>
        <w:t>amenwerking met ouders en externen</w:t>
      </w:r>
    </w:p>
    <w:p w14:paraId="59ADA3FF" w14:textId="77777777" w:rsidR="00F72806" w:rsidRPr="00F72806" w:rsidRDefault="00F72806" w:rsidP="00F72806">
      <w:pPr>
        <w:spacing w:line="276" w:lineRule="auto"/>
      </w:pPr>
      <w:r w:rsidRPr="00F72806">
        <w:t xml:space="preserve">We denken als school nog na over manieren waarop we ouders, CLB, ondersteuners en andere instanties die nauw betrokken zijn bij de school over onze aanpak kunnen informeren zodat we als volwaardige partners kunnen samenwerken om het PBS-systeem te implementeren.  </w:t>
      </w:r>
    </w:p>
    <w:p w14:paraId="1BA4A53E" w14:textId="54280E6B" w:rsidR="00A11E63" w:rsidRDefault="00D17E61" w:rsidP="00F86869">
      <w:pPr>
        <w:spacing w:before="200"/>
      </w:pPr>
      <w:r>
        <w:rPr>
          <w:noProof/>
          <w:color w:val="4CBCC5"/>
          <w:lang w:eastAsia="nl-BE"/>
        </w:rPr>
        <w:drawing>
          <wp:anchor distT="0" distB="0" distL="114300" distR="114300" simplePos="0" relativeHeight="251658251"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57"/>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504825" cy="504825"/>
                    </a:xfrm>
                    <a:prstGeom prst="rect">
                      <a:avLst/>
                    </a:prstGeom>
                  </pic:spPr>
                </pic:pic>
              </a:graphicData>
            </a:graphic>
          </wp:anchor>
        </w:drawing>
      </w:r>
    </w:p>
    <w:p w14:paraId="57E4C6FC" w14:textId="77777777" w:rsidR="00A11E63" w:rsidRPr="003F0191" w:rsidRDefault="00A11E63" w:rsidP="00D17E61">
      <w:pPr>
        <w:jc w:val="center"/>
        <w:rPr>
          <w:color w:val="4CBCC5"/>
        </w:rPr>
      </w:pPr>
      <w:r w:rsidRPr="003F0191">
        <w:rPr>
          <w:color w:val="4CBCC5"/>
        </w:rPr>
        <w:t>Je kind heeft recht op een veilige omgeving</w:t>
      </w:r>
    </w:p>
    <w:p w14:paraId="53DBAAD2" w14:textId="50A22F5B" w:rsidR="006C7E50" w:rsidRDefault="006C7E50" w:rsidP="00696DBD">
      <w:pPr>
        <w:pStyle w:val="Opsomming"/>
        <w:numPr>
          <w:ilvl w:val="0"/>
          <w:numId w:val="0"/>
        </w:numPr>
        <w:contextualSpacing w:val="0"/>
      </w:pPr>
    </w:p>
    <w:bookmarkStart w:id="79" w:name="_Ref61257274"/>
    <w:bookmarkStart w:id="80" w:name="_Ref66443941"/>
    <w:bookmarkStart w:id="81" w:name="_Ref72840265"/>
    <w:p w14:paraId="429D260B" w14:textId="77777777" w:rsidR="002D2CFF" w:rsidRPr="00781778" w:rsidRDefault="002D2CFF" w:rsidP="002D2CFF">
      <w:pPr>
        <w:jc w:val="right"/>
      </w:pPr>
      <w:r>
        <w:fldChar w:fldCharType="begin"/>
      </w:r>
      <w:r>
        <w:instrText xml:space="preserve"> HYPERLINK  \l "_Algemene_informatie_over" </w:instrText>
      </w:r>
      <w:r>
        <w:fldChar w:fldCharType="separate"/>
      </w:r>
      <w:r w:rsidRPr="002D2CFF">
        <w:rPr>
          <w:rStyle w:val="Hyperlink"/>
          <w:i/>
          <w:iCs/>
          <w:sz w:val="18"/>
          <w:szCs w:val="18"/>
        </w:rPr>
        <w:t>Terug naar overzicht</w:t>
      </w:r>
      <w:r>
        <w:fldChar w:fldCharType="end"/>
      </w:r>
    </w:p>
    <w:p w14:paraId="49E6A531" w14:textId="6E405B0F" w:rsidR="00A11E63" w:rsidRPr="00E518F8" w:rsidRDefault="00FD2B47" w:rsidP="00CE7B67">
      <w:pPr>
        <w:pStyle w:val="Kop2"/>
        <w:shd w:val="clear" w:color="auto" w:fill="EC7D23"/>
        <w:rPr>
          <w:color w:val="FFFFFF" w:themeColor="background1"/>
        </w:rPr>
      </w:pPr>
      <w:bookmarkStart w:id="82" w:name="_Ref72843979"/>
      <w:r w:rsidRPr="00EB7045">
        <w:rPr>
          <w:b w:val="0"/>
          <w:noProof/>
          <w:color w:val="FFFFFF" w:themeColor="background1"/>
          <w:lang w:eastAsia="nl-BE"/>
        </w:rPr>
        <w:drawing>
          <wp:anchor distT="0" distB="0" distL="114300" distR="114300" simplePos="0" relativeHeight="251658277" behindDoc="0" locked="0" layoutInCell="1" allowOverlap="1" wp14:anchorId="7BB28994" wp14:editId="149D0376">
            <wp:simplePos x="0" y="0"/>
            <wp:positionH relativeFrom="column">
              <wp:posOffset>-765175</wp:posOffset>
            </wp:positionH>
            <wp:positionV relativeFrom="paragraph">
              <wp:posOffset>323850</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79"/>
      <w:bookmarkEnd w:id="80"/>
      <w:bookmarkEnd w:id="81"/>
      <w:bookmarkEnd w:id="82"/>
    </w:p>
    <w:p w14:paraId="305C1E5F" w14:textId="0AAE99FC" w:rsidR="00A11E63" w:rsidRPr="000706D0" w:rsidRDefault="00A11E63" w:rsidP="004B171E">
      <w:pPr>
        <w:pStyle w:val="Kop3"/>
      </w:pPr>
      <w:r w:rsidRPr="000706D0">
        <w:t>Klachtencommissie</w:t>
      </w:r>
    </w:p>
    <w:p w14:paraId="04744AF3" w14:textId="32423990" w:rsidR="00946BFE" w:rsidRPr="000706D0" w:rsidRDefault="00946BFE" w:rsidP="00946BFE">
      <w:r w:rsidRPr="000706D0">
        <w:t xml:space="preserve">Ben je over iets niet tevreden op onze school, dan kun je contact opnemen met </w:t>
      </w:r>
      <w:sdt>
        <w:sdtPr>
          <w:alias w:val="Geef hier de naam van de verantwoordelijke"/>
          <w:tag w:val="Geef hier de naam van de verantwoordelijke"/>
          <w:id w:val="-133489243"/>
          <w:placeholder>
            <w:docPart w:val="28E67A8413F02E4B88E556675BAF2AA2"/>
          </w:placeholder>
          <w15:color w:val="A8AF37"/>
        </w:sdtPr>
        <w:sdtEndPr/>
        <w:sdtContent>
          <w:r w:rsidRPr="000706D0">
            <w:t>de directeur.</w:t>
          </w:r>
        </w:sdtContent>
      </w:sdt>
      <w:r w:rsidRPr="000706D0">
        <w:t xml:space="preserve"> Samen zoeken we naar een oplossing. Blijf je bezorgdheden hebben, dan kun je contact opnemen met het schoolbestuur. Als ook dat niet tot een oplossing leidt, kun je klacht indienen bij de klachtencommissie.</w:t>
      </w:r>
    </w:p>
    <w:p w14:paraId="7C6C0093" w14:textId="77777777" w:rsidR="00946BFE" w:rsidRPr="000706D0" w:rsidRDefault="00946BFE" w:rsidP="00946BFE">
      <w:pPr>
        <w:jc w:val="both"/>
      </w:pPr>
      <w:r w:rsidRPr="000706D0">
        <w:t>Je kunt je klacht indienen:</w:t>
      </w:r>
    </w:p>
    <w:p w14:paraId="565EFF5D" w14:textId="77777777" w:rsidR="00946BFE" w:rsidRPr="000706D0" w:rsidRDefault="00946BFE" w:rsidP="006C276F">
      <w:pPr>
        <w:pStyle w:val="Lijstalinea"/>
        <w:numPr>
          <w:ilvl w:val="0"/>
          <w:numId w:val="31"/>
        </w:numPr>
        <w:spacing w:after="200"/>
        <w:ind w:left="340" w:hanging="340"/>
        <w:outlineLvl w:val="9"/>
        <w:rPr>
          <w:rFonts w:eastAsiaTheme="minorHAnsi" w:cstheme="minorBidi"/>
          <w:lang w:eastAsia="en-US"/>
        </w:rPr>
      </w:pPr>
      <w:r w:rsidRPr="000706D0">
        <w:rPr>
          <w:rFonts w:eastAsiaTheme="minorHAnsi" w:cstheme="minorBidi"/>
          <w:lang w:eastAsia="en-US"/>
        </w:rPr>
        <w:t xml:space="preserve">via de webapplicatie </w:t>
      </w:r>
      <w:hyperlink r:id="rId136" w:history="1">
        <w:r w:rsidRPr="000706D0">
          <w:rPr>
            <w:rFonts w:eastAsiaTheme="minorHAnsi"/>
            <w:lang w:eastAsia="en-US"/>
          </w:rPr>
          <w:t>klachten.katholiekonderwijs.vlaanderen</w:t>
        </w:r>
      </w:hyperlink>
      <w:r w:rsidRPr="000706D0">
        <w:rPr>
          <w:rFonts w:eastAsiaTheme="minorHAnsi" w:cstheme="minorBidi"/>
          <w:lang w:eastAsia="en-US"/>
        </w:rPr>
        <w:t xml:space="preserve"> of</w:t>
      </w:r>
    </w:p>
    <w:p w14:paraId="15776549" w14:textId="77777777" w:rsidR="00946BFE" w:rsidRPr="000706D0" w:rsidRDefault="00946BFE" w:rsidP="006C276F">
      <w:pPr>
        <w:pStyle w:val="Lijstalinea"/>
        <w:numPr>
          <w:ilvl w:val="0"/>
          <w:numId w:val="31"/>
        </w:numPr>
        <w:spacing w:after="200"/>
        <w:ind w:left="340" w:hanging="340"/>
        <w:outlineLvl w:val="9"/>
        <w:rPr>
          <w:rFonts w:eastAsiaTheme="minorHAnsi" w:cstheme="minorBidi"/>
          <w:lang w:eastAsia="en-US"/>
        </w:rPr>
      </w:pPr>
      <w:r w:rsidRPr="000706D0">
        <w:rPr>
          <w:rFonts w:eastAsiaTheme="minorHAnsi" w:cstheme="minorBidi"/>
          <w:lang w:eastAsia="en-US"/>
        </w:rPr>
        <w:t>via post naar klachtencommissie, t.a.v. de voorzitter van de klachtencommissie, Guimardstraat 1, 1040 Brussel.</w:t>
      </w:r>
    </w:p>
    <w:p w14:paraId="20755479" w14:textId="77777777" w:rsidR="00946BFE" w:rsidRPr="000706D0" w:rsidRDefault="00946BFE" w:rsidP="00946BFE">
      <w:pPr>
        <w:jc w:val="both"/>
      </w:pPr>
      <w:r w:rsidRPr="000706D0">
        <w:t>De klachtencommissie kan je klacht enkel behandelen als die aan bepaalde voorwaarden voldoet.</w:t>
      </w:r>
    </w:p>
    <w:p w14:paraId="50366D37" w14:textId="77777777" w:rsidR="00946BFE" w:rsidRPr="000706D0" w:rsidRDefault="00946BFE" w:rsidP="00946BFE">
      <w:pPr>
        <w:jc w:val="both"/>
      </w:pPr>
      <w:r w:rsidRPr="000706D0">
        <w:t>De klachtencommissie is geen rechter en kan geen verplichtingen, sancties of schadevergoedingen opleggen. Ze kan alleen maar je ontevredenheid beluisteren en mogelijke oplossingen adviseren.</w:t>
      </w:r>
    </w:p>
    <w:p w14:paraId="5308A6DA" w14:textId="77777777" w:rsidR="00946BFE" w:rsidRPr="009157C3" w:rsidRDefault="00946BFE" w:rsidP="00946BFE">
      <w:r w:rsidRPr="000706D0">
        <w:t>Meer informatie over de klachtencommissie vind je op de webapplicatie.</w:t>
      </w:r>
    </w:p>
    <w:p w14:paraId="4DEEA566" w14:textId="77777777" w:rsidR="00A11E63" w:rsidRPr="004B171E" w:rsidRDefault="00A11E63" w:rsidP="004B171E">
      <w:pPr>
        <w:pStyle w:val="Kop3"/>
      </w:pPr>
      <w:r w:rsidRPr="004B171E">
        <w:t>Commissie inzake leerlingenrechten</w:t>
      </w:r>
    </w:p>
    <w:p w14:paraId="1CC3A871" w14:textId="42CDDA37"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37"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w:t>
      </w:r>
    </w:p>
    <w:p w14:paraId="1921C979" w14:textId="4ADE88E8" w:rsidR="00A11E63" w:rsidRPr="004B171E" w:rsidRDefault="00A11E63" w:rsidP="004B171E">
      <w:pPr>
        <w:pStyle w:val="Kop3"/>
      </w:pPr>
      <w:r w:rsidRPr="004B171E">
        <w:t>Commissie inzake zorgvuldig bestuur</w:t>
      </w:r>
    </w:p>
    <w:p w14:paraId="295B2ACE" w14:textId="02E6D37E"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38"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7B68F076" w:rsidR="006C4447" w:rsidRDefault="00B912ED" w:rsidP="002D2CFF">
      <w:pPr>
        <w:spacing w:before="200"/>
        <w:jc w:val="right"/>
        <w:rPr>
          <w:rStyle w:val="Hyperlink"/>
          <w:i/>
          <w:iCs/>
          <w:sz w:val="18"/>
          <w:szCs w:val="18"/>
        </w:rPr>
      </w:pPr>
      <w:hyperlink w:anchor="_Algemene_informatie_over" w:history="1">
        <w:r w:rsidR="002D2CFF" w:rsidRPr="002D2CFF">
          <w:rPr>
            <w:rStyle w:val="Hyperlink"/>
            <w:i/>
            <w:iCs/>
            <w:sz w:val="18"/>
            <w:szCs w:val="18"/>
          </w:rPr>
          <w:t>Terug naar overzicht</w:t>
        </w:r>
      </w:hyperlink>
    </w:p>
    <w:p w14:paraId="129F5FA8" w14:textId="339B7802" w:rsidR="00FC452A" w:rsidRDefault="00FC452A" w:rsidP="00FC452A">
      <w:pPr>
        <w:spacing w:before="200"/>
        <w:rPr>
          <w:i/>
          <w:iCs/>
          <w:color w:val="AE2081"/>
          <w:sz w:val="18"/>
          <w:szCs w:val="18"/>
          <w:u w:val="single"/>
        </w:rPr>
      </w:pPr>
    </w:p>
    <w:p w14:paraId="04E27136" w14:textId="37BF58F1" w:rsidR="000706D0" w:rsidRDefault="000706D0" w:rsidP="00FC452A">
      <w:pPr>
        <w:spacing w:before="200"/>
        <w:rPr>
          <w:i/>
          <w:iCs/>
          <w:color w:val="AE2081"/>
          <w:sz w:val="18"/>
          <w:szCs w:val="18"/>
          <w:u w:val="single"/>
        </w:rPr>
      </w:pPr>
    </w:p>
    <w:p w14:paraId="5A14A119" w14:textId="414298A3" w:rsidR="000706D0" w:rsidRDefault="000706D0" w:rsidP="00FC452A">
      <w:pPr>
        <w:spacing w:before="200"/>
        <w:rPr>
          <w:i/>
          <w:iCs/>
          <w:color w:val="AE2081"/>
          <w:sz w:val="18"/>
          <w:szCs w:val="18"/>
          <w:u w:val="single"/>
        </w:rPr>
      </w:pPr>
    </w:p>
    <w:p w14:paraId="7A585618" w14:textId="76CC45D4" w:rsidR="000706D0" w:rsidRDefault="000706D0" w:rsidP="00FC452A">
      <w:pPr>
        <w:spacing w:before="200"/>
        <w:rPr>
          <w:i/>
          <w:iCs/>
          <w:color w:val="AE2081"/>
          <w:sz w:val="18"/>
          <w:szCs w:val="18"/>
          <w:u w:val="single"/>
        </w:rPr>
      </w:pPr>
    </w:p>
    <w:p w14:paraId="55FD405D" w14:textId="77777777" w:rsidR="000706D0" w:rsidRDefault="000706D0" w:rsidP="00FC452A">
      <w:pPr>
        <w:spacing w:before="200"/>
        <w:rPr>
          <w:i/>
          <w:iCs/>
          <w:color w:val="AE2081"/>
          <w:sz w:val="18"/>
          <w:szCs w:val="18"/>
          <w:u w:val="single"/>
        </w:rPr>
      </w:pPr>
    </w:p>
    <w:p w14:paraId="28F57A7F" w14:textId="23A3AD3F" w:rsidR="000706D0" w:rsidRDefault="000706D0" w:rsidP="00FC452A">
      <w:pPr>
        <w:spacing w:before="200"/>
        <w:rPr>
          <w:i/>
          <w:iCs/>
          <w:color w:val="AE2081"/>
          <w:sz w:val="18"/>
          <w:szCs w:val="18"/>
          <w:u w:val="single"/>
        </w:rPr>
      </w:pPr>
    </w:p>
    <w:p w14:paraId="1B40CC64" w14:textId="450E2D29" w:rsidR="000706D0" w:rsidRDefault="000706D0" w:rsidP="00FC452A">
      <w:pPr>
        <w:spacing w:before="200"/>
        <w:rPr>
          <w:i/>
          <w:iCs/>
          <w:color w:val="AE2081"/>
          <w:sz w:val="18"/>
          <w:szCs w:val="18"/>
          <w:u w:val="single"/>
        </w:rPr>
      </w:pPr>
    </w:p>
    <w:p w14:paraId="030C145A" w14:textId="60B007CA" w:rsidR="000706D0" w:rsidRDefault="000706D0" w:rsidP="00FC452A">
      <w:pPr>
        <w:spacing w:before="200"/>
        <w:rPr>
          <w:i/>
          <w:iCs/>
          <w:color w:val="AE2081"/>
          <w:sz w:val="18"/>
          <w:szCs w:val="18"/>
          <w:u w:val="single"/>
        </w:rPr>
      </w:pPr>
    </w:p>
    <w:p w14:paraId="146EF136" w14:textId="7886D762" w:rsidR="000706D0" w:rsidRDefault="000706D0" w:rsidP="00FC452A">
      <w:pPr>
        <w:spacing w:before="200"/>
        <w:rPr>
          <w:i/>
          <w:iCs/>
          <w:color w:val="AE2081"/>
          <w:sz w:val="18"/>
          <w:szCs w:val="18"/>
          <w:u w:val="single"/>
        </w:rPr>
      </w:pPr>
    </w:p>
    <w:p w14:paraId="44721557" w14:textId="5DC9F399" w:rsidR="00FC452A" w:rsidRDefault="00FC452A" w:rsidP="00FC452A">
      <w:pPr>
        <w:spacing w:before="200"/>
        <w:rPr>
          <w:i/>
          <w:iCs/>
          <w:color w:val="AE2081"/>
          <w:sz w:val="18"/>
          <w:szCs w:val="18"/>
          <w:u w:val="single"/>
        </w:rPr>
      </w:pPr>
    </w:p>
    <w:p w14:paraId="792A711D" w14:textId="7C1CEAD3" w:rsidR="00FC452A" w:rsidRDefault="00FC452A" w:rsidP="00FC452A">
      <w:pPr>
        <w:spacing w:before="200"/>
        <w:rPr>
          <w:i/>
          <w:iCs/>
          <w:color w:val="AE2081"/>
          <w:sz w:val="18"/>
          <w:szCs w:val="18"/>
          <w:u w:val="single"/>
        </w:rPr>
      </w:pPr>
    </w:p>
    <w:p w14:paraId="7C699443" w14:textId="7A854FA3" w:rsidR="00FC452A" w:rsidRDefault="00FC452A" w:rsidP="00FC452A">
      <w:pPr>
        <w:spacing w:before="200"/>
        <w:rPr>
          <w:i/>
          <w:iCs/>
          <w:color w:val="AE2081"/>
          <w:sz w:val="18"/>
          <w:szCs w:val="18"/>
          <w:u w:val="single"/>
        </w:rPr>
      </w:pPr>
    </w:p>
    <w:p w14:paraId="6CB7EA23" w14:textId="77B774B5" w:rsidR="00FC452A" w:rsidRDefault="00FC452A" w:rsidP="00FC452A">
      <w:pPr>
        <w:spacing w:before="200"/>
        <w:rPr>
          <w:i/>
          <w:iCs/>
          <w:color w:val="AE2081"/>
          <w:sz w:val="18"/>
          <w:szCs w:val="18"/>
          <w:u w:val="single"/>
        </w:rPr>
      </w:pPr>
    </w:p>
    <w:p w14:paraId="5B31028A" w14:textId="023B3CCE" w:rsidR="00FC452A" w:rsidRDefault="00FC452A" w:rsidP="00FC452A">
      <w:pPr>
        <w:spacing w:before="200"/>
        <w:rPr>
          <w:i/>
          <w:iCs/>
          <w:color w:val="AE2081"/>
          <w:sz w:val="18"/>
          <w:szCs w:val="18"/>
          <w:u w:val="single"/>
        </w:rPr>
      </w:pPr>
    </w:p>
    <w:p w14:paraId="3598680E" w14:textId="32DCA3ED" w:rsidR="00FC452A" w:rsidRDefault="00FC452A" w:rsidP="00FC452A">
      <w:pPr>
        <w:spacing w:before="200"/>
        <w:rPr>
          <w:i/>
          <w:iCs/>
          <w:color w:val="AE2081"/>
          <w:sz w:val="18"/>
          <w:szCs w:val="18"/>
          <w:u w:val="single"/>
        </w:rPr>
      </w:pPr>
    </w:p>
    <w:p w14:paraId="07ED1657" w14:textId="27931A69" w:rsidR="00FC452A" w:rsidRPr="004701EB" w:rsidRDefault="000706D0" w:rsidP="00FC452A">
      <w:r w:rsidRPr="004701EB">
        <w:rPr>
          <w:noProof/>
        </w:rPr>
        <w:drawing>
          <wp:anchor distT="0" distB="0" distL="114300" distR="114300" simplePos="0" relativeHeight="251705381" behindDoc="0" locked="0" layoutInCell="1" allowOverlap="1" wp14:anchorId="43E90680" wp14:editId="1F997309">
            <wp:simplePos x="0" y="0"/>
            <wp:positionH relativeFrom="column">
              <wp:posOffset>-20038</wp:posOffset>
            </wp:positionH>
            <wp:positionV relativeFrom="paragraph">
              <wp:posOffset>353</wp:posOffset>
            </wp:positionV>
            <wp:extent cx="3364865" cy="1805940"/>
            <wp:effectExtent l="0" t="0" r="635" b="0"/>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364865" cy="1805940"/>
                    </a:xfrm>
                    <a:prstGeom prst="rect">
                      <a:avLst/>
                    </a:prstGeom>
                  </pic:spPr>
                </pic:pic>
              </a:graphicData>
            </a:graphic>
            <wp14:sizeRelH relativeFrom="page">
              <wp14:pctWidth>0</wp14:pctWidth>
            </wp14:sizeRelH>
            <wp14:sizeRelV relativeFrom="page">
              <wp14:pctHeight>0</wp14:pctHeight>
            </wp14:sizeRelV>
          </wp:anchor>
        </w:drawing>
      </w:r>
      <w:r w:rsidR="00FC452A" w:rsidRPr="004701EB">
        <w:t>De boekentas staat klaar</w:t>
      </w:r>
      <w:r w:rsidR="00FC452A">
        <w:t>,</w:t>
      </w:r>
      <w:r w:rsidR="00FC452A" w:rsidRPr="004701EB">
        <w:t xml:space="preserve"> de eerste schooldag breekt aan en dan doet je oogappel niets anders dan huilen…</w:t>
      </w:r>
      <w:r w:rsidR="00FC452A">
        <w:t xml:space="preserve"> </w:t>
      </w:r>
      <w:r w:rsidR="00FC452A" w:rsidRPr="004701EB">
        <w:t xml:space="preserve">Naar de kleuterschool gaan is in het leven van elk kind, hoe goed voorbereid ook, een grote stap. </w:t>
      </w:r>
      <w:r w:rsidR="00FC452A">
        <w:t xml:space="preserve"> </w:t>
      </w:r>
      <w:r w:rsidR="00FC452A" w:rsidRPr="004701EB">
        <w:t>De angst voor het onbekende en het afscheid nemen, spelen hierbij een grote rol.</w:t>
      </w:r>
    </w:p>
    <w:p w14:paraId="7390D2A4" w14:textId="1679A4E1" w:rsidR="00FC452A" w:rsidRPr="004701EB" w:rsidRDefault="00FC452A" w:rsidP="00FC452A">
      <w:r w:rsidRPr="004701EB">
        <w:t>U kunt er mee voor zorgen dat uw kleuter deze stap met een rustig kloppend hartje zet door hem/haar op deze dag goed voor te bereiden.</w:t>
      </w:r>
    </w:p>
    <w:p w14:paraId="15EDD0BF" w14:textId="77777777" w:rsidR="00FC452A" w:rsidRPr="004701EB" w:rsidRDefault="00FC452A" w:rsidP="00FC452A">
      <w:r w:rsidRPr="004701EB">
        <w:t>10 gouden tips</w:t>
      </w:r>
    </w:p>
    <w:p w14:paraId="5F6DE9E7" w14:textId="77777777" w:rsidR="00FC452A" w:rsidRPr="004701EB" w:rsidRDefault="00FC452A" w:rsidP="006C276F">
      <w:pPr>
        <w:numPr>
          <w:ilvl w:val="0"/>
          <w:numId w:val="19"/>
        </w:numPr>
        <w:tabs>
          <w:tab w:val="left" w:pos="405"/>
        </w:tabs>
        <w:suppressAutoHyphens w:val="0"/>
        <w:autoSpaceDE w:val="0"/>
        <w:autoSpaceDN w:val="0"/>
        <w:adjustRightInd w:val="0"/>
        <w:spacing w:after="0" w:line="240" w:lineRule="auto"/>
      </w:pPr>
      <w:r w:rsidRPr="004701EB">
        <w:t>Geef een eerlijk beeld van de school.</w:t>
      </w:r>
    </w:p>
    <w:p w14:paraId="16B33DCE" w14:textId="77777777" w:rsidR="00FC452A" w:rsidRPr="004701EB" w:rsidRDefault="00FC452A" w:rsidP="006C276F">
      <w:pPr>
        <w:numPr>
          <w:ilvl w:val="0"/>
          <w:numId w:val="20"/>
        </w:numPr>
        <w:tabs>
          <w:tab w:val="left" w:pos="405"/>
        </w:tabs>
        <w:suppressAutoHyphens w:val="0"/>
        <w:autoSpaceDE w:val="0"/>
        <w:autoSpaceDN w:val="0"/>
        <w:adjustRightInd w:val="0"/>
        <w:spacing w:after="0" w:line="240" w:lineRule="auto"/>
      </w:pPr>
      <w:r w:rsidRPr="004701EB">
        <w:t>Zorg dat je kind zich voor zijn basisbehoeften verstaanbaar kan maken.</w:t>
      </w:r>
    </w:p>
    <w:p w14:paraId="7556B71D" w14:textId="77777777" w:rsidR="00FC452A" w:rsidRPr="004701EB" w:rsidRDefault="00FC452A" w:rsidP="006C276F">
      <w:pPr>
        <w:numPr>
          <w:ilvl w:val="0"/>
          <w:numId w:val="21"/>
        </w:numPr>
        <w:tabs>
          <w:tab w:val="left" w:pos="405"/>
        </w:tabs>
        <w:suppressAutoHyphens w:val="0"/>
        <w:autoSpaceDE w:val="0"/>
        <w:autoSpaceDN w:val="0"/>
        <w:adjustRightInd w:val="0"/>
        <w:spacing w:after="0" w:line="240" w:lineRule="auto"/>
      </w:pPr>
      <w:r w:rsidRPr="004701EB">
        <w:t>Maak van tevoren duidelijk dat mama/papa niet blijft.</w:t>
      </w:r>
    </w:p>
    <w:p w14:paraId="1ABBC4FB" w14:textId="77777777" w:rsidR="00FC452A" w:rsidRPr="004701EB" w:rsidRDefault="00FC452A" w:rsidP="006C276F">
      <w:pPr>
        <w:numPr>
          <w:ilvl w:val="0"/>
          <w:numId w:val="22"/>
        </w:numPr>
        <w:tabs>
          <w:tab w:val="left" w:pos="405"/>
        </w:tabs>
        <w:suppressAutoHyphens w:val="0"/>
        <w:autoSpaceDE w:val="0"/>
        <w:autoSpaceDN w:val="0"/>
        <w:adjustRightInd w:val="0"/>
        <w:spacing w:after="0" w:line="240" w:lineRule="auto"/>
      </w:pPr>
      <w:r w:rsidRPr="004701EB">
        <w:t>Laat de eerste schooldag niet samen vallen met een grote verandering thuis.</w:t>
      </w:r>
    </w:p>
    <w:p w14:paraId="308084F6" w14:textId="77777777" w:rsidR="00FC452A" w:rsidRPr="004701EB" w:rsidRDefault="00FC452A" w:rsidP="006C276F">
      <w:pPr>
        <w:numPr>
          <w:ilvl w:val="0"/>
          <w:numId w:val="23"/>
        </w:numPr>
        <w:tabs>
          <w:tab w:val="left" w:pos="405"/>
        </w:tabs>
        <w:suppressAutoHyphens w:val="0"/>
        <w:autoSpaceDE w:val="0"/>
        <w:autoSpaceDN w:val="0"/>
        <w:adjustRightInd w:val="0"/>
        <w:spacing w:after="0" w:line="240" w:lineRule="auto"/>
      </w:pPr>
      <w:r w:rsidRPr="004701EB">
        <w:t>Begin eventueel met halve dagen.</w:t>
      </w:r>
    </w:p>
    <w:p w14:paraId="4D79988C" w14:textId="77777777" w:rsidR="00FC452A" w:rsidRPr="004701EB" w:rsidRDefault="00FC452A" w:rsidP="006C276F">
      <w:pPr>
        <w:numPr>
          <w:ilvl w:val="0"/>
          <w:numId w:val="24"/>
        </w:numPr>
        <w:tabs>
          <w:tab w:val="left" w:pos="405"/>
        </w:tabs>
        <w:suppressAutoHyphens w:val="0"/>
        <w:autoSpaceDE w:val="0"/>
        <w:autoSpaceDN w:val="0"/>
        <w:adjustRightInd w:val="0"/>
        <w:spacing w:after="0" w:line="240" w:lineRule="auto"/>
      </w:pPr>
      <w:r w:rsidRPr="004701EB">
        <w:t>Maak het afscheid kort: een knuffel, een zoen en weg!</w:t>
      </w:r>
    </w:p>
    <w:p w14:paraId="4CDE2221" w14:textId="77777777" w:rsidR="00FC452A" w:rsidRPr="004701EB" w:rsidRDefault="00FC452A" w:rsidP="006C276F">
      <w:pPr>
        <w:numPr>
          <w:ilvl w:val="0"/>
          <w:numId w:val="25"/>
        </w:numPr>
        <w:tabs>
          <w:tab w:val="left" w:pos="405"/>
        </w:tabs>
        <w:suppressAutoHyphens w:val="0"/>
        <w:autoSpaceDE w:val="0"/>
        <w:autoSpaceDN w:val="0"/>
        <w:adjustRightInd w:val="0"/>
        <w:spacing w:after="0" w:line="240" w:lineRule="auto"/>
      </w:pPr>
      <w:r w:rsidRPr="004701EB">
        <w:t>Geef aan, indien je kind verdrietig is, dat je dit verstaat.</w:t>
      </w:r>
    </w:p>
    <w:p w14:paraId="00D01BB7" w14:textId="77777777" w:rsidR="00FC452A" w:rsidRPr="004701EB" w:rsidRDefault="00FC452A" w:rsidP="006C276F">
      <w:pPr>
        <w:numPr>
          <w:ilvl w:val="0"/>
          <w:numId w:val="26"/>
        </w:numPr>
        <w:tabs>
          <w:tab w:val="left" w:pos="405"/>
        </w:tabs>
        <w:suppressAutoHyphens w:val="0"/>
        <w:autoSpaceDE w:val="0"/>
        <w:autoSpaceDN w:val="0"/>
        <w:adjustRightInd w:val="0"/>
        <w:spacing w:after="0" w:line="240" w:lineRule="auto"/>
      </w:pPr>
      <w:r w:rsidRPr="004701EB">
        <w:t>Geef indien nodig een knuffel mee.</w:t>
      </w:r>
    </w:p>
    <w:p w14:paraId="4AC3F925" w14:textId="77777777" w:rsidR="00FC452A" w:rsidRPr="004701EB" w:rsidRDefault="00FC452A" w:rsidP="006C276F">
      <w:pPr>
        <w:numPr>
          <w:ilvl w:val="0"/>
          <w:numId w:val="27"/>
        </w:numPr>
        <w:tabs>
          <w:tab w:val="left" w:pos="405"/>
        </w:tabs>
        <w:suppressAutoHyphens w:val="0"/>
        <w:autoSpaceDE w:val="0"/>
        <w:autoSpaceDN w:val="0"/>
        <w:adjustRightInd w:val="0"/>
        <w:spacing w:after="0" w:line="240" w:lineRule="auto"/>
      </w:pPr>
      <w:r w:rsidRPr="004701EB">
        <w:t>Hou een vast patroon aan: wel of niet naar school, maar niet soms wel en soms niet.</w:t>
      </w:r>
    </w:p>
    <w:p w14:paraId="5B39ED16" w14:textId="77777777" w:rsidR="00FC452A" w:rsidRPr="004701EB" w:rsidRDefault="00FC452A" w:rsidP="006C276F">
      <w:pPr>
        <w:numPr>
          <w:ilvl w:val="0"/>
          <w:numId w:val="28"/>
        </w:numPr>
        <w:tabs>
          <w:tab w:val="left" w:pos="405"/>
        </w:tabs>
        <w:suppressAutoHyphens w:val="0"/>
        <w:autoSpaceDE w:val="0"/>
        <w:autoSpaceDN w:val="0"/>
        <w:adjustRightInd w:val="0"/>
        <w:spacing w:after="0" w:line="240" w:lineRule="auto"/>
      </w:pPr>
      <w:r w:rsidRPr="004701EB">
        <w:t>Maak ’s avonds tijd om te luisteren, te kijken naar de “kunstwerkjes”, te knuffelen en tot rust te komen.</w:t>
      </w:r>
    </w:p>
    <w:p w14:paraId="584958D5" w14:textId="77777777" w:rsidR="00FC452A" w:rsidRPr="004701EB" w:rsidRDefault="00FC452A" w:rsidP="00FC452A"/>
    <w:p w14:paraId="10E1B62E" w14:textId="702F6D20" w:rsidR="00FC452A" w:rsidRPr="004701EB" w:rsidRDefault="00FC452A" w:rsidP="00FC452A">
      <w:r w:rsidRPr="004701EB">
        <w:t>En dan is de eerste dag echt daar</w:t>
      </w:r>
      <w:r w:rsidR="00FF436E">
        <w:t>…</w:t>
      </w:r>
    </w:p>
    <w:p w14:paraId="3E16AB2C" w14:textId="77777777" w:rsidR="00FC452A" w:rsidRPr="004701EB" w:rsidRDefault="00FC452A" w:rsidP="00FC452A">
      <w:r w:rsidRPr="004701EB">
        <w:t>Om deze dag voor u en uw kleuter zo aangenaam mogelijk te maken geven wij u nog enkele tips:</w:t>
      </w:r>
    </w:p>
    <w:p w14:paraId="658C3AA2" w14:textId="77777777" w:rsidR="00FC452A" w:rsidRPr="004701EB" w:rsidRDefault="00FC452A" w:rsidP="006C276F">
      <w:pPr>
        <w:pStyle w:val="Opsomming"/>
        <w:numPr>
          <w:ilvl w:val="0"/>
          <w:numId w:val="29"/>
        </w:numPr>
        <w:ind w:left="426"/>
      </w:pPr>
      <w:r w:rsidRPr="004701EB">
        <w:t xml:space="preserve">Breng de eerste dagen uw kleutertje tot aan z’n klasje. </w:t>
      </w:r>
    </w:p>
    <w:p w14:paraId="2205A3CD" w14:textId="69400FD3" w:rsidR="00FC452A" w:rsidRPr="004701EB" w:rsidRDefault="00FC452A" w:rsidP="006C276F">
      <w:pPr>
        <w:pStyle w:val="Opsomming"/>
        <w:numPr>
          <w:ilvl w:val="0"/>
          <w:numId w:val="29"/>
        </w:numPr>
        <w:ind w:left="426"/>
      </w:pPr>
      <w:r w:rsidRPr="004701EB">
        <w:t>Begin, indien mogelijk, de eerste dag of zo lang je kleuter het nodig heeft, met een halve schooldag.</w:t>
      </w:r>
    </w:p>
    <w:p w14:paraId="68C83402" w14:textId="5BBD2B44" w:rsidR="00FC452A" w:rsidRPr="004701EB" w:rsidRDefault="00FC452A" w:rsidP="006C276F">
      <w:pPr>
        <w:pStyle w:val="Opsomming"/>
        <w:numPr>
          <w:ilvl w:val="0"/>
          <w:numId w:val="29"/>
        </w:numPr>
        <w:ind w:left="426"/>
      </w:pPr>
      <w:r w:rsidRPr="004701EB">
        <w:t>Wanneer uw kleuter aan de nieuwe uitdagingen en de kleuterdrukte aangepast is, kan u stilletjes beginnen met hele dagen.</w:t>
      </w:r>
    </w:p>
    <w:p w14:paraId="63801906" w14:textId="77777777" w:rsidR="00FC452A" w:rsidRPr="004701EB" w:rsidRDefault="00FC452A" w:rsidP="006C276F">
      <w:pPr>
        <w:pStyle w:val="Opsomming"/>
        <w:numPr>
          <w:ilvl w:val="0"/>
          <w:numId w:val="29"/>
        </w:numPr>
        <w:ind w:left="426"/>
      </w:pPr>
      <w:r w:rsidRPr="004701EB">
        <w:t xml:space="preserve">Ook ineten wordt, indien mogelijk, best uitgesteld tot je kleuter voldoende geïntegreerd is. </w:t>
      </w:r>
    </w:p>
    <w:p w14:paraId="444CF563" w14:textId="2E24B9BC" w:rsidR="00FC452A" w:rsidRPr="004701EB" w:rsidRDefault="00FC452A" w:rsidP="006C276F">
      <w:pPr>
        <w:pStyle w:val="Opsomming"/>
        <w:numPr>
          <w:ilvl w:val="0"/>
          <w:numId w:val="29"/>
        </w:numPr>
        <w:ind w:left="426"/>
      </w:pPr>
      <w:r w:rsidRPr="004701EB">
        <w:t>Verwittig de l</w:t>
      </w:r>
      <w:r w:rsidR="004543B2">
        <w:t>eraar</w:t>
      </w:r>
      <w:r w:rsidRPr="004701EB">
        <w:t xml:space="preserve"> wanneer uw kind</w:t>
      </w:r>
      <w:r w:rsidR="00FF436E">
        <w:t xml:space="preserve"> tijdens de middag</w:t>
      </w:r>
      <w:r w:rsidRPr="004701EB">
        <w:t xml:space="preserve"> blijft eten</w:t>
      </w:r>
      <w:r w:rsidR="004543B2">
        <w:t xml:space="preserve"> en dit niet van de gewoonte</w:t>
      </w:r>
      <w:r w:rsidR="00FF436E">
        <w:t xml:space="preserve"> is.</w:t>
      </w:r>
    </w:p>
    <w:p w14:paraId="576EBA9E" w14:textId="0743335A" w:rsidR="00FC452A" w:rsidRPr="004701EB" w:rsidRDefault="00FC452A" w:rsidP="006C276F">
      <w:pPr>
        <w:pStyle w:val="Opsomming"/>
        <w:numPr>
          <w:ilvl w:val="0"/>
          <w:numId w:val="29"/>
        </w:numPr>
        <w:ind w:left="426"/>
      </w:pPr>
      <w:r w:rsidRPr="004701EB">
        <w:t xml:space="preserve">Stop de eerste dagen het volgende (genaamtekend) in zijn/haar </w:t>
      </w:r>
      <w:r w:rsidR="004543B2">
        <w:t>boeken</w:t>
      </w:r>
      <w:r w:rsidRPr="004701EB">
        <w:t>tas:</w:t>
      </w:r>
    </w:p>
    <w:p w14:paraId="4DFA2F91" w14:textId="33DBD993" w:rsidR="00FC452A" w:rsidRPr="004701EB" w:rsidRDefault="00FC452A" w:rsidP="006C276F">
      <w:pPr>
        <w:pStyle w:val="Opsomming"/>
        <w:numPr>
          <w:ilvl w:val="1"/>
          <w:numId w:val="30"/>
        </w:numPr>
        <w:ind w:left="993"/>
      </w:pPr>
      <w:r w:rsidRPr="004701EB">
        <w:t>een lievelingsknuffeltje</w:t>
      </w:r>
    </w:p>
    <w:p w14:paraId="11FFA44C" w14:textId="20E68955" w:rsidR="00FC452A" w:rsidRPr="004701EB" w:rsidRDefault="00FC452A" w:rsidP="006C276F">
      <w:pPr>
        <w:pStyle w:val="Opsomming"/>
        <w:numPr>
          <w:ilvl w:val="1"/>
          <w:numId w:val="30"/>
        </w:numPr>
        <w:ind w:left="993"/>
      </w:pPr>
      <w:r w:rsidRPr="004701EB">
        <w:t>een zakdoek</w:t>
      </w:r>
    </w:p>
    <w:p w14:paraId="174EAA30" w14:textId="77D14004" w:rsidR="00FC452A" w:rsidRPr="004701EB" w:rsidRDefault="00FC452A" w:rsidP="006C276F">
      <w:pPr>
        <w:pStyle w:val="Opsomming"/>
        <w:numPr>
          <w:ilvl w:val="1"/>
          <w:numId w:val="30"/>
        </w:numPr>
        <w:ind w:left="993"/>
      </w:pPr>
      <w:r w:rsidRPr="004701EB">
        <w:t>een versnapering: stukje fruit</w:t>
      </w:r>
      <w:r w:rsidR="004543B2">
        <w:t xml:space="preserve"> en</w:t>
      </w:r>
      <w:r w:rsidRPr="004701EB">
        <w:t xml:space="preserve"> een koek</w:t>
      </w:r>
      <w:r w:rsidR="004543B2">
        <w:t xml:space="preserve"> </w:t>
      </w:r>
    </w:p>
    <w:p w14:paraId="3FE3BE37" w14:textId="2264493B" w:rsidR="00FC452A" w:rsidRPr="004701EB" w:rsidRDefault="00FC452A" w:rsidP="006C276F">
      <w:pPr>
        <w:pStyle w:val="Opsomming"/>
        <w:numPr>
          <w:ilvl w:val="1"/>
          <w:numId w:val="30"/>
        </w:numPr>
        <w:ind w:left="993"/>
      </w:pPr>
      <w:r w:rsidRPr="004701EB">
        <w:t>een reservebroek en kousen om een ongelukje makkelijk op te vangen.</w:t>
      </w:r>
    </w:p>
    <w:p w14:paraId="1F052876" w14:textId="4EA702BC" w:rsidR="00FC452A" w:rsidRDefault="00FC452A" w:rsidP="006C276F">
      <w:pPr>
        <w:pStyle w:val="Opsomming"/>
        <w:numPr>
          <w:ilvl w:val="0"/>
          <w:numId w:val="29"/>
        </w:numPr>
        <w:ind w:left="426"/>
      </w:pPr>
      <w:r w:rsidRPr="004701EB">
        <w:t xml:space="preserve">Trek je kleuter </w:t>
      </w:r>
      <w:r w:rsidR="00FF436E">
        <w:t xml:space="preserve">steeds </w:t>
      </w:r>
      <w:r w:rsidRPr="004701EB">
        <w:t>gemakkelijke kledij aan</w:t>
      </w:r>
    </w:p>
    <w:p w14:paraId="099D60E8" w14:textId="77777777" w:rsidR="004543B2" w:rsidRPr="004701EB" w:rsidRDefault="004543B2" w:rsidP="006C276F">
      <w:pPr>
        <w:pStyle w:val="Opsomming"/>
        <w:numPr>
          <w:ilvl w:val="0"/>
          <w:numId w:val="29"/>
        </w:numPr>
        <w:ind w:left="426"/>
      </w:pPr>
      <w:r w:rsidRPr="004701EB">
        <w:t>Tracht uw kleuter tijdig naar de school te brengen.</w:t>
      </w:r>
    </w:p>
    <w:p w14:paraId="23EE0099" w14:textId="23C6F53A" w:rsidR="00FC452A" w:rsidRPr="004543B2" w:rsidRDefault="004543B2" w:rsidP="004543B2">
      <w:pPr>
        <w:ind w:left="426"/>
        <w:jc w:val="center"/>
        <w:rPr>
          <w:rFonts w:eastAsia="Times New Roman" w:cs="Times New Roman"/>
          <w:b/>
          <w:sz w:val="32"/>
          <w:szCs w:val="32"/>
          <w:lang w:eastAsia="nl-BE"/>
        </w:rPr>
      </w:pPr>
      <w:r w:rsidRPr="004543B2">
        <w:rPr>
          <w:rFonts w:eastAsia="Times New Roman" w:cs="Times New Roman"/>
          <w:b/>
          <w:sz w:val="32"/>
          <w:szCs w:val="32"/>
          <w:lang w:eastAsia="nl-BE"/>
        </w:rPr>
        <w:t>Klaar voor de start!!</w:t>
      </w:r>
    </w:p>
    <w:p w14:paraId="3DC9D86A" w14:textId="2834E788" w:rsidR="00FC452A" w:rsidRDefault="00FC452A" w:rsidP="00FC452A">
      <w:pPr>
        <w:spacing w:before="200"/>
        <w:rPr>
          <w:i/>
          <w:iCs/>
          <w:color w:val="AE2081"/>
          <w:sz w:val="18"/>
          <w:szCs w:val="18"/>
          <w:u w:val="single"/>
        </w:rPr>
      </w:pPr>
    </w:p>
    <w:p w14:paraId="10A30AC0" w14:textId="59E02005" w:rsidR="00BB2672" w:rsidRDefault="00BB2672" w:rsidP="00FC452A">
      <w:pPr>
        <w:spacing w:before="200"/>
        <w:rPr>
          <w:i/>
          <w:iCs/>
          <w:color w:val="AE2081"/>
          <w:sz w:val="18"/>
          <w:szCs w:val="18"/>
          <w:u w:val="single"/>
        </w:rPr>
      </w:pPr>
    </w:p>
    <w:p w14:paraId="06394978" w14:textId="5BD88BAB" w:rsidR="00BB2672" w:rsidRDefault="000706D0" w:rsidP="00FC452A">
      <w:pPr>
        <w:spacing w:before="200"/>
        <w:rPr>
          <w:i/>
          <w:iCs/>
          <w:color w:val="AE2081"/>
          <w:sz w:val="18"/>
          <w:szCs w:val="18"/>
          <w:u w:val="single"/>
        </w:rPr>
      </w:pPr>
      <w:r w:rsidRPr="004701EB">
        <w:rPr>
          <w:noProof/>
        </w:rPr>
        <w:drawing>
          <wp:anchor distT="0" distB="0" distL="114300" distR="114300" simplePos="0" relativeHeight="251717669" behindDoc="0" locked="0" layoutInCell="0" allowOverlap="1" wp14:anchorId="7FA63454" wp14:editId="068B8E17">
            <wp:simplePos x="0" y="0"/>
            <wp:positionH relativeFrom="column">
              <wp:posOffset>1286510</wp:posOffset>
            </wp:positionH>
            <wp:positionV relativeFrom="paragraph">
              <wp:posOffset>147885</wp:posOffset>
            </wp:positionV>
            <wp:extent cx="3200400" cy="2781300"/>
            <wp:effectExtent l="0" t="0" r="0" b="0"/>
            <wp:wrapNone/>
            <wp:docPr id="195" name="Afbeelding 195" descr="tekening schoolbrochur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9" descr="tekening schoolbrochure 1"/>
                    <pic:cNvPicPr>
                      <a:picLocks noRot="1" noChangeAspect="1" noMove="1" noResize="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004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520B6" w14:textId="5DEF02DA" w:rsidR="00BB2672" w:rsidRDefault="00BB2672" w:rsidP="00FC452A">
      <w:pPr>
        <w:spacing w:before="200"/>
        <w:rPr>
          <w:i/>
          <w:iCs/>
          <w:color w:val="AE2081"/>
          <w:sz w:val="18"/>
          <w:szCs w:val="18"/>
          <w:u w:val="single"/>
        </w:rPr>
      </w:pPr>
    </w:p>
    <w:p w14:paraId="7AD07BB5" w14:textId="64A777D1" w:rsidR="00BB2672" w:rsidRDefault="00BB2672" w:rsidP="00FC452A">
      <w:pPr>
        <w:spacing w:before="200"/>
        <w:rPr>
          <w:i/>
          <w:iCs/>
          <w:color w:val="AE2081"/>
          <w:sz w:val="18"/>
          <w:szCs w:val="18"/>
          <w:u w:val="single"/>
        </w:rPr>
      </w:pPr>
    </w:p>
    <w:p w14:paraId="0CA48A52" w14:textId="1F5B26D6" w:rsidR="00BB2672" w:rsidRDefault="00BB2672" w:rsidP="00FC452A">
      <w:pPr>
        <w:spacing w:before="200"/>
        <w:rPr>
          <w:i/>
          <w:iCs/>
          <w:color w:val="AE2081"/>
          <w:sz w:val="18"/>
          <w:szCs w:val="18"/>
          <w:u w:val="single"/>
        </w:rPr>
      </w:pPr>
    </w:p>
    <w:p w14:paraId="06ED9851" w14:textId="42268C13" w:rsidR="00BB2672" w:rsidRDefault="00BB2672" w:rsidP="00FC452A">
      <w:pPr>
        <w:spacing w:before="200"/>
        <w:rPr>
          <w:i/>
          <w:iCs/>
          <w:color w:val="AE2081"/>
          <w:sz w:val="18"/>
          <w:szCs w:val="18"/>
          <w:u w:val="single"/>
        </w:rPr>
      </w:pPr>
    </w:p>
    <w:p w14:paraId="324293C6" w14:textId="77777777" w:rsidR="006E1986" w:rsidRDefault="006E1986" w:rsidP="00BB2672">
      <w:pPr>
        <w:rPr>
          <w:i/>
          <w:iCs/>
          <w:color w:val="AE2081"/>
          <w:sz w:val="18"/>
          <w:szCs w:val="18"/>
          <w:u w:val="single"/>
        </w:rPr>
      </w:pPr>
    </w:p>
    <w:p w14:paraId="7279B24C" w14:textId="77777777" w:rsidR="000706D0" w:rsidRDefault="000706D0" w:rsidP="00BB2672">
      <w:pPr>
        <w:rPr>
          <w:i/>
          <w:iCs/>
          <w:color w:val="AE2081"/>
          <w:sz w:val="18"/>
          <w:szCs w:val="18"/>
          <w:u w:val="single"/>
        </w:rPr>
      </w:pPr>
    </w:p>
    <w:p w14:paraId="151BEB14" w14:textId="77777777" w:rsidR="000706D0" w:rsidRDefault="000706D0" w:rsidP="00BB2672">
      <w:pPr>
        <w:rPr>
          <w:i/>
          <w:iCs/>
          <w:color w:val="AE2081"/>
          <w:sz w:val="18"/>
          <w:szCs w:val="18"/>
          <w:u w:val="single"/>
        </w:rPr>
      </w:pPr>
    </w:p>
    <w:p w14:paraId="20AAC775" w14:textId="77777777" w:rsidR="000706D0" w:rsidRDefault="000706D0" w:rsidP="00BB2672">
      <w:pPr>
        <w:rPr>
          <w:i/>
          <w:iCs/>
          <w:color w:val="AE2081"/>
          <w:sz w:val="18"/>
          <w:szCs w:val="18"/>
          <w:u w:val="single"/>
        </w:rPr>
      </w:pPr>
    </w:p>
    <w:p w14:paraId="092AD5BD" w14:textId="77777777" w:rsidR="000706D0" w:rsidRDefault="000706D0" w:rsidP="00BB2672">
      <w:pPr>
        <w:rPr>
          <w:i/>
          <w:iCs/>
          <w:color w:val="AE2081"/>
          <w:sz w:val="18"/>
          <w:szCs w:val="18"/>
          <w:u w:val="single"/>
        </w:rPr>
      </w:pPr>
    </w:p>
    <w:p w14:paraId="48B097D3" w14:textId="77777777" w:rsidR="000706D0" w:rsidRDefault="000706D0" w:rsidP="00BB2672">
      <w:pPr>
        <w:rPr>
          <w:i/>
          <w:iCs/>
          <w:color w:val="AE2081"/>
          <w:sz w:val="18"/>
          <w:szCs w:val="18"/>
          <w:u w:val="single"/>
        </w:rPr>
      </w:pPr>
    </w:p>
    <w:p w14:paraId="46DBAE54" w14:textId="51B545C6" w:rsidR="00BB2672" w:rsidRPr="00FF436E" w:rsidRDefault="00BB2672" w:rsidP="00BB2672">
      <w:pPr>
        <w:rPr>
          <w:i/>
          <w:lang w:val="nl-NL" w:eastAsia="nl-NL"/>
        </w:rPr>
      </w:pPr>
      <w:r w:rsidRPr="00FF436E">
        <w:rPr>
          <w:i/>
          <w:lang w:val="nl-NL" w:eastAsia="nl-NL"/>
        </w:rPr>
        <w:t>Bijlagen</w:t>
      </w:r>
    </w:p>
    <w:p w14:paraId="74BB9D5C" w14:textId="72E79A78" w:rsidR="00BB2672" w:rsidRPr="004701EB" w:rsidRDefault="00BB2672" w:rsidP="00BB2672">
      <w:pPr>
        <w:tabs>
          <w:tab w:val="left" w:pos="1134"/>
        </w:tabs>
        <w:ind w:left="567"/>
        <w:jc w:val="both"/>
        <w:rPr>
          <w:lang w:val="nl-NL" w:eastAsia="nl-NL"/>
        </w:rPr>
      </w:pPr>
      <w:r w:rsidRPr="004701EB">
        <w:rPr>
          <w:lang w:val="nl-NL" w:eastAsia="nl-NL"/>
        </w:rPr>
        <w:t>1</w:t>
      </w:r>
      <w:r w:rsidRPr="004701EB">
        <w:rPr>
          <w:lang w:val="nl-NL" w:eastAsia="nl-NL"/>
        </w:rPr>
        <w:tab/>
        <w:t xml:space="preserve">Instemmingsformulier exemplaar voor de school </w:t>
      </w:r>
      <w:r>
        <w:rPr>
          <w:lang w:val="nl-NL" w:eastAsia="nl-NL"/>
        </w:rPr>
        <w:t>(ingevuld voor de school)</w:t>
      </w:r>
    </w:p>
    <w:p w14:paraId="5C90D240" w14:textId="77777777" w:rsidR="00BB2672" w:rsidRPr="004701EB" w:rsidRDefault="00BB2672" w:rsidP="00BB2672">
      <w:pPr>
        <w:tabs>
          <w:tab w:val="left" w:pos="1134"/>
        </w:tabs>
        <w:ind w:left="567"/>
        <w:jc w:val="both"/>
        <w:rPr>
          <w:lang w:val="nl-NL" w:eastAsia="nl-NL"/>
        </w:rPr>
      </w:pPr>
      <w:r w:rsidRPr="004701EB">
        <w:rPr>
          <w:lang w:val="nl-NL" w:eastAsia="nl-NL"/>
        </w:rPr>
        <w:tab/>
        <w:t>Instemmingsformulier exemplaar voor de ouders</w:t>
      </w:r>
    </w:p>
    <w:p w14:paraId="3ADEB698" w14:textId="77777777" w:rsidR="00BB2672" w:rsidRPr="004701EB" w:rsidRDefault="00BB2672" w:rsidP="00BB2672">
      <w:pPr>
        <w:tabs>
          <w:tab w:val="left" w:pos="1134"/>
        </w:tabs>
        <w:ind w:left="567"/>
        <w:jc w:val="both"/>
        <w:rPr>
          <w:lang w:val="nl-NL" w:eastAsia="nl-NL"/>
        </w:rPr>
      </w:pPr>
      <w:r w:rsidRPr="004701EB">
        <w:rPr>
          <w:lang w:val="nl-NL" w:eastAsia="nl-NL"/>
        </w:rPr>
        <w:t>2</w:t>
      </w:r>
      <w:r w:rsidRPr="004701EB">
        <w:rPr>
          <w:lang w:val="nl-NL" w:eastAsia="nl-NL"/>
        </w:rPr>
        <w:tab/>
        <w:t>Kostenraming ouderbijdragen</w:t>
      </w:r>
    </w:p>
    <w:p w14:paraId="0D0FBACA" w14:textId="77777777" w:rsidR="00BB2672" w:rsidRPr="004701EB" w:rsidRDefault="00BB2672" w:rsidP="00BB2672">
      <w:pPr>
        <w:tabs>
          <w:tab w:val="left" w:pos="1134"/>
        </w:tabs>
        <w:ind w:left="567"/>
        <w:jc w:val="both"/>
        <w:rPr>
          <w:lang w:val="nl-NL" w:eastAsia="nl-NL"/>
        </w:rPr>
      </w:pPr>
      <w:r w:rsidRPr="004701EB">
        <w:rPr>
          <w:lang w:val="nl-NL" w:eastAsia="nl-NL"/>
        </w:rPr>
        <w:t>3</w:t>
      </w:r>
      <w:r w:rsidRPr="004701EB">
        <w:rPr>
          <w:lang w:val="nl-NL" w:eastAsia="nl-NL"/>
        </w:rPr>
        <w:tab/>
        <w:t>Jaarkalender</w:t>
      </w:r>
    </w:p>
    <w:p w14:paraId="2F7D9B7E" w14:textId="77777777" w:rsidR="00BB2672" w:rsidRPr="004701EB" w:rsidRDefault="00BB2672" w:rsidP="00BB2672">
      <w:pPr>
        <w:tabs>
          <w:tab w:val="left" w:pos="1134"/>
        </w:tabs>
        <w:ind w:left="567"/>
        <w:jc w:val="both"/>
        <w:rPr>
          <w:lang w:val="nl-NL" w:eastAsia="nl-NL"/>
        </w:rPr>
      </w:pPr>
      <w:r w:rsidRPr="004701EB">
        <w:rPr>
          <w:lang w:val="nl-NL" w:eastAsia="nl-NL"/>
        </w:rPr>
        <w:t>4</w:t>
      </w:r>
      <w:r w:rsidRPr="004701EB">
        <w:rPr>
          <w:lang w:val="nl-NL" w:eastAsia="nl-NL"/>
        </w:rPr>
        <w:tab/>
        <w:t>Organogram</w:t>
      </w:r>
    </w:p>
    <w:p w14:paraId="00C30EE3" w14:textId="77777777" w:rsidR="00BB2672" w:rsidRPr="004701EB" w:rsidRDefault="00BB2672" w:rsidP="00BB2672">
      <w:pPr>
        <w:tabs>
          <w:tab w:val="left" w:pos="1134"/>
        </w:tabs>
        <w:ind w:left="567"/>
        <w:jc w:val="both"/>
        <w:rPr>
          <w:lang w:val="nl-NL" w:eastAsia="nl-NL"/>
        </w:rPr>
      </w:pPr>
      <w:r w:rsidRPr="004701EB">
        <w:rPr>
          <w:lang w:val="nl-NL" w:eastAsia="nl-NL"/>
        </w:rPr>
        <w:t>5</w:t>
      </w:r>
      <w:r w:rsidRPr="004701EB">
        <w:rPr>
          <w:lang w:val="nl-NL" w:eastAsia="nl-NL"/>
        </w:rPr>
        <w:tab/>
        <w:t>Brochure CLB</w:t>
      </w:r>
    </w:p>
    <w:p w14:paraId="561ED356" w14:textId="77777777" w:rsidR="00BB2672" w:rsidRPr="004701EB" w:rsidRDefault="00BB2672" w:rsidP="00BB2672">
      <w:pPr>
        <w:tabs>
          <w:tab w:val="left" w:pos="1134"/>
        </w:tabs>
        <w:ind w:left="567"/>
        <w:jc w:val="both"/>
        <w:rPr>
          <w:lang w:val="nl-NL" w:eastAsia="nl-NL"/>
        </w:rPr>
      </w:pPr>
      <w:r w:rsidRPr="004701EB">
        <w:rPr>
          <w:lang w:val="nl-NL" w:eastAsia="nl-NL"/>
        </w:rPr>
        <w:t>6</w:t>
      </w:r>
      <w:r w:rsidRPr="004701EB">
        <w:rPr>
          <w:lang w:val="nl-NL" w:eastAsia="nl-NL"/>
        </w:rPr>
        <w:tab/>
        <w:t>Brochure ‘buitenschoolse’ kinderopvang (indien nodig)</w:t>
      </w:r>
    </w:p>
    <w:p w14:paraId="779E5EE9" w14:textId="0771E727" w:rsidR="00BB2672" w:rsidRPr="004701EB" w:rsidRDefault="00BB2672" w:rsidP="00BB2672">
      <w:pPr>
        <w:tabs>
          <w:tab w:val="left" w:pos="1134"/>
        </w:tabs>
        <w:ind w:left="567"/>
        <w:jc w:val="both"/>
        <w:rPr>
          <w:lang w:val="nl-NL" w:eastAsia="nl-NL"/>
        </w:rPr>
      </w:pPr>
      <w:r>
        <w:rPr>
          <w:lang w:val="nl-NL" w:eastAsia="nl-NL"/>
        </w:rPr>
        <w:t>7</w:t>
      </w:r>
      <w:r>
        <w:rPr>
          <w:lang w:val="nl-NL" w:eastAsia="nl-NL"/>
        </w:rPr>
        <w:tab/>
      </w:r>
      <w:r w:rsidRPr="004701EB">
        <w:rPr>
          <w:lang w:val="nl-NL" w:eastAsia="nl-NL"/>
        </w:rPr>
        <w:t>Meldingsformulier G.V.H.M-beleid (eventueel terug te bezorgen)</w:t>
      </w:r>
    </w:p>
    <w:p w14:paraId="11ABFFB1" w14:textId="33F42F6C" w:rsidR="00BB2672" w:rsidRPr="004701EB" w:rsidRDefault="00BB2672" w:rsidP="00BB2672">
      <w:pPr>
        <w:tabs>
          <w:tab w:val="left" w:pos="1134"/>
        </w:tabs>
        <w:ind w:left="567"/>
        <w:jc w:val="both"/>
        <w:rPr>
          <w:lang w:val="nl-NL" w:eastAsia="nl-NL"/>
        </w:rPr>
      </w:pPr>
      <w:r>
        <w:rPr>
          <w:lang w:val="nl-NL" w:eastAsia="nl-NL"/>
        </w:rPr>
        <w:t>8</w:t>
      </w:r>
      <w:r>
        <w:rPr>
          <w:lang w:val="nl-NL" w:eastAsia="nl-NL"/>
        </w:rPr>
        <w:tab/>
      </w:r>
      <w:r w:rsidRPr="004701EB">
        <w:rPr>
          <w:lang w:val="nl-NL" w:eastAsia="nl-NL"/>
        </w:rPr>
        <w:t xml:space="preserve">Stappenplan luizen </w:t>
      </w:r>
    </w:p>
    <w:p w14:paraId="0E7CE446" w14:textId="4DBE7CBB" w:rsidR="00BB2672" w:rsidRPr="004701EB" w:rsidRDefault="00BB2672" w:rsidP="00BB2672">
      <w:pPr>
        <w:tabs>
          <w:tab w:val="left" w:pos="1134"/>
        </w:tabs>
        <w:ind w:left="567"/>
        <w:jc w:val="both"/>
        <w:rPr>
          <w:lang w:val="nl-NL" w:eastAsia="nl-NL"/>
        </w:rPr>
      </w:pPr>
      <w:r>
        <w:rPr>
          <w:lang w:val="nl-NL" w:eastAsia="nl-NL"/>
        </w:rPr>
        <w:t>9</w:t>
      </w:r>
      <w:r>
        <w:rPr>
          <w:lang w:val="nl-NL" w:eastAsia="nl-NL"/>
        </w:rPr>
        <w:tab/>
      </w:r>
      <w:r w:rsidRPr="004701EB">
        <w:rPr>
          <w:lang w:val="nl-NL" w:eastAsia="nl-NL"/>
        </w:rPr>
        <w:t>Ouderlijk gezag in onderwijsaangelegenheden (</w:t>
      </w:r>
      <w:r>
        <w:rPr>
          <w:lang w:val="nl-NL" w:eastAsia="nl-NL"/>
        </w:rPr>
        <w:t>ingevuld voor de school</w:t>
      </w:r>
      <w:r w:rsidRPr="004701EB">
        <w:rPr>
          <w:lang w:val="nl-NL" w:eastAsia="nl-NL"/>
        </w:rPr>
        <w:t>)</w:t>
      </w:r>
    </w:p>
    <w:p w14:paraId="684E0308" w14:textId="3DCF08DC" w:rsidR="00BB2672" w:rsidRPr="004701EB" w:rsidRDefault="00BB2672" w:rsidP="00BB2672">
      <w:pPr>
        <w:tabs>
          <w:tab w:val="left" w:pos="1134"/>
        </w:tabs>
        <w:ind w:left="567"/>
        <w:jc w:val="both"/>
        <w:rPr>
          <w:lang w:val="nl-NL" w:eastAsia="nl-NL"/>
        </w:rPr>
      </w:pPr>
      <w:r>
        <w:rPr>
          <w:lang w:val="nl-NL" w:eastAsia="nl-NL"/>
        </w:rPr>
        <w:t>10</w:t>
      </w:r>
      <w:r>
        <w:rPr>
          <w:lang w:val="nl-NL" w:eastAsia="nl-NL"/>
        </w:rPr>
        <w:tab/>
      </w:r>
      <w:r w:rsidRPr="004701EB">
        <w:rPr>
          <w:lang w:val="nl-NL" w:eastAsia="nl-NL"/>
        </w:rPr>
        <w:t>Charter gelijke kansen voor elk kind op school</w:t>
      </w:r>
    </w:p>
    <w:p w14:paraId="13D72D30" w14:textId="77777777" w:rsidR="00BB2672" w:rsidRPr="004701EB" w:rsidRDefault="00BB2672" w:rsidP="00BB2672">
      <w:pPr>
        <w:tabs>
          <w:tab w:val="left" w:pos="1134"/>
        </w:tabs>
        <w:ind w:left="567"/>
        <w:jc w:val="both"/>
        <w:rPr>
          <w:lang w:val="nl-NL" w:eastAsia="nl-NL"/>
        </w:rPr>
      </w:pPr>
      <w:r w:rsidRPr="004701EB">
        <w:rPr>
          <w:lang w:val="nl-NL" w:eastAsia="nl-NL"/>
        </w:rPr>
        <w:t>11</w:t>
      </w:r>
      <w:r w:rsidRPr="004701EB">
        <w:rPr>
          <w:lang w:val="nl-NL" w:eastAsia="nl-NL"/>
        </w:rPr>
        <w:tab/>
        <w:t>Zindelijkheidsbeleid</w:t>
      </w:r>
    </w:p>
    <w:p w14:paraId="40ED57C4" w14:textId="77777777" w:rsidR="00BB2672" w:rsidRPr="004701EB" w:rsidRDefault="00BB2672" w:rsidP="00BB2672">
      <w:pPr>
        <w:tabs>
          <w:tab w:val="left" w:pos="1134"/>
        </w:tabs>
        <w:ind w:left="567"/>
        <w:jc w:val="both"/>
        <w:rPr>
          <w:lang w:val="nl-NL" w:eastAsia="nl-NL"/>
        </w:rPr>
      </w:pPr>
      <w:r w:rsidRPr="004701EB">
        <w:rPr>
          <w:lang w:val="nl-NL" w:eastAsia="nl-NL"/>
        </w:rPr>
        <w:t>12</w:t>
      </w:r>
      <w:r w:rsidRPr="004701EB">
        <w:rPr>
          <w:lang w:val="nl-NL" w:eastAsia="nl-NL"/>
        </w:rPr>
        <w:tab/>
        <w:t>Briefje bij medicatie op school</w:t>
      </w:r>
    </w:p>
    <w:p w14:paraId="6C4CBF0F" w14:textId="77777777" w:rsidR="00BB2672" w:rsidRPr="004701EB" w:rsidRDefault="00BB2672" w:rsidP="00BB2672">
      <w:pPr>
        <w:tabs>
          <w:tab w:val="left" w:pos="1134"/>
        </w:tabs>
        <w:ind w:left="567"/>
        <w:jc w:val="both"/>
        <w:rPr>
          <w:lang w:val="nl-NL" w:eastAsia="nl-NL"/>
        </w:rPr>
      </w:pPr>
      <w:r w:rsidRPr="004701EB">
        <w:rPr>
          <w:lang w:val="nl-NL" w:eastAsia="nl-NL"/>
        </w:rPr>
        <w:t>13</w:t>
      </w:r>
      <w:r w:rsidRPr="004701EB">
        <w:rPr>
          <w:lang w:val="nl-NL" w:eastAsia="nl-NL"/>
        </w:rPr>
        <w:tab/>
        <w:t>Beleidsverklaring</w:t>
      </w:r>
    </w:p>
    <w:p w14:paraId="47B2AD65" w14:textId="20F6B7C1" w:rsidR="00BB2672" w:rsidRDefault="00BB2672" w:rsidP="00BB2672">
      <w:pPr>
        <w:tabs>
          <w:tab w:val="left" w:pos="1134"/>
        </w:tabs>
        <w:ind w:left="567"/>
        <w:jc w:val="both"/>
        <w:rPr>
          <w:lang w:val="nl-NL" w:eastAsia="nl-NL"/>
        </w:rPr>
      </w:pPr>
      <w:r w:rsidRPr="004701EB">
        <w:rPr>
          <w:lang w:val="nl-NL" w:eastAsia="nl-NL"/>
        </w:rPr>
        <w:t>14</w:t>
      </w:r>
      <w:r w:rsidRPr="004701EB">
        <w:rPr>
          <w:lang w:val="nl-NL" w:eastAsia="nl-NL"/>
        </w:rPr>
        <w:tab/>
        <w:t>Privacyverklaring</w:t>
      </w:r>
      <w:r>
        <w:rPr>
          <w:lang w:val="nl-NL" w:eastAsia="nl-NL"/>
        </w:rPr>
        <w:t xml:space="preserve"> </w:t>
      </w:r>
    </w:p>
    <w:p w14:paraId="2FC893FB" w14:textId="10116C01" w:rsidR="000706D0" w:rsidRPr="00BB2672" w:rsidRDefault="000706D0" w:rsidP="00BB2672">
      <w:pPr>
        <w:tabs>
          <w:tab w:val="left" w:pos="1134"/>
        </w:tabs>
        <w:ind w:left="567"/>
        <w:jc w:val="both"/>
        <w:rPr>
          <w:lang w:val="nl-NL" w:eastAsia="nl-NL"/>
        </w:rPr>
      </w:pPr>
      <w:r>
        <w:rPr>
          <w:lang w:val="nl-NL" w:eastAsia="nl-NL"/>
        </w:rPr>
        <w:t>15</w:t>
      </w:r>
      <w:r>
        <w:rPr>
          <w:lang w:val="nl-NL" w:eastAsia="nl-NL"/>
        </w:rPr>
        <w:tab/>
      </w:r>
      <w:r w:rsidR="00CC104D">
        <w:rPr>
          <w:lang w:val="nl-NL" w:eastAsia="nl-NL"/>
        </w:rPr>
        <w:t>Digitale c</w:t>
      </w:r>
      <w:r>
        <w:rPr>
          <w:lang w:val="nl-NL" w:eastAsia="nl-NL"/>
        </w:rPr>
        <w:t xml:space="preserve">ommunicatie </w:t>
      </w:r>
    </w:p>
    <w:sectPr w:rsidR="000706D0" w:rsidRPr="00BB2672" w:rsidSect="004B6551">
      <w:headerReference w:type="default" r:id="rId141"/>
      <w:pgSz w:w="11906" w:h="16838" w:code="9"/>
      <w:pgMar w:top="1134" w:right="1274"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6209E" w14:textId="77777777" w:rsidR="00B912ED" w:rsidRDefault="00B912ED" w:rsidP="00542652">
      <w:r>
        <w:separator/>
      </w:r>
    </w:p>
    <w:p w14:paraId="06AE43F0" w14:textId="77777777" w:rsidR="00B912ED" w:rsidRDefault="00B912ED"/>
    <w:p w14:paraId="66710F4C" w14:textId="77777777" w:rsidR="00B912ED" w:rsidRDefault="00B912ED"/>
  </w:endnote>
  <w:endnote w:type="continuationSeparator" w:id="0">
    <w:p w14:paraId="28AEA574" w14:textId="77777777" w:rsidR="00B912ED" w:rsidRDefault="00B912ED" w:rsidP="00542652">
      <w:r>
        <w:continuationSeparator/>
      </w:r>
    </w:p>
    <w:p w14:paraId="4F0E18D3" w14:textId="77777777" w:rsidR="00B912ED" w:rsidRDefault="00B912ED"/>
    <w:p w14:paraId="6ADB2DA4" w14:textId="77777777" w:rsidR="00B912ED" w:rsidRDefault="00B912ED"/>
  </w:endnote>
  <w:endnote w:type="continuationNotice" w:id="1">
    <w:p w14:paraId="5448EDF5" w14:textId="77777777" w:rsidR="00B912ED" w:rsidRDefault="00B91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venir Light">
    <w:panose1 w:val="020B0402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venir">
    <w:altName w:val="Calibri"/>
    <w:panose1 w:val="02000503020000020003"/>
    <w:charset w:val="4D"/>
    <w:family w:val="swiss"/>
    <w:pitch w:val="variable"/>
    <w:sig w:usb0="800000AF" w:usb1="5000204A" w:usb2="00000000" w:usb3="00000000" w:csb0="0000009B" w:csb1="00000000"/>
  </w:font>
  <w:font w:name="Avenir Next LT Pro">
    <w:panose1 w:val="020B0504020202020204"/>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6181E33C" w:rsidR="00315317" w:rsidRPr="00005053" w:rsidRDefault="00315317"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7D4D76">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7D4D76">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1B508CC4" w:rsidR="00315317" w:rsidRPr="00005053" w:rsidRDefault="00315317"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B95CC1">
      <w:rPr>
        <w:b/>
        <w:noProof/>
        <w:color w:val="404040" w:themeColor="text1" w:themeTint="BF"/>
        <w:sz w:val="18"/>
        <w:szCs w:val="18"/>
        <w:lang w:val="nl-NL"/>
      </w:rPr>
      <w:t>16</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B95CC1">
      <w:rPr>
        <w:b/>
        <w:noProof/>
        <w:color w:val="404040" w:themeColor="text1" w:themeTint="BF"/>
        <w:sz w:val="18"/>
        <w:szCs w:val="18"/>
        <w:lang w:val="nl-NL"/>
      </w:rPr>
      <w:t>42</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522A5C2B" w:rsidR="00315317" w:rsidRPr="007D4D76" w:rsidRDefault="007D4D76" w:rsidP="00A72D9E">
    <w:pPr>
      <w:pStyle w:val="Voettekst"/>
      <w:tabs>
        <w:tab w:val="clear" w:pos="9072"/>
        <w:tab w:val="right" w:pos="9070"/>
      </w:tabs>
      <w:rPr>
        <w:color w:val="404040" w:themeColor="text1" w:themeTint="BF"/>
        <w:sz w:val="18"/>
        <w:szCs w:val="18"/>
        <w:lang w:val="nl-NL"/>
      </w:rPr>
    </w:pPr>
    <w:r>
      <w:rPr>
        <w:color w:val="404040" w:themeColor="text1" w:themeTint="BF"/>
        <w:sz w:val="18"/>
        <w:szCs w:val="18"/>
        <w:lang w:val="nl-NL"/>
      </w:rPr>
      <w:t>Sept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2ED33" w14:textId="77777777" w:rsidR="00B912ED" w:rsidRDefault="00B912ED" w:rsidP="00542652">
      <w:r>
        <w:separator/>
      </w:r>
    </w:p>
    <w:p w14:paraId="7912A274" w14:textId="77777777" w:rsidR="00B912ED" w:rsidRDefault="00B912ED"/>
  </w:footnote>
  <w:footnote w:type="continuationSeparator" w:id="0">
    <w:p w14:paraId="25050380" w14:textId="77777777" w:rsidR="00B912ED" w:rsidRDefault="00B912ED" w:rsidP="00542652">
      <w:r>
        <w:continuationSeparator/>
      </w:r>
    </w:p>
    <w:p w14:paraId="4C63FE72" w14:textId="77777777" w:rsidR="00B912ED" w:rsidRDefault="00B912ED"/>
    <w:p w14:paraId="3325370D" w14:textId="77777777" w:rsidR="00B912ED" w:rsidRDefault="00B912ED"/>
  </w:footnote>
  <w:footnote w:type="continuationNotice" w:id="1">
    <w:p w14:paraId="4D754749" w14:textId="77777777" w:rsidR="00B912ED" w:rsidRDefault="00B91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4683" w14:textId="77777777" w:rsidR="007D4D76" w:rsidRDefault="007D4D7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315317" w:rsidRPr="00E95386" w14:paraId="70A9AC0A" w14:textId="77777777" w:rsidTr="23AF8E69">
      <w:tc>
        <w:tcPr>
          <w:tcW w:w="9072" w:type="dxa"/>
        </w:tcPr>
        <w:p w14:paraId="0B12F0B9" w14:textId="7A3F0615" w:rsidR="00315317" w:rsidRPr="00E95386" w:rsidRDefault="00315317" w:rsidP="00B12C66">
          <w:pPr>
            <w:jc w:val="right"/>
            <w:rPr>
              <w:sz w:val="24"/>
              <w:szCs w:val="24"/>
            </w:rPr>
          </w:pPr>
          <w:r w:rsidRPr="00B12C66">
            <w:rPr>
              <w:noProof/>
              <w:sz w:val="16"/>
              <w:szCs w:val="16"/>
              <w:lang w:eastAsia="nl-BE"/>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15317" w:rsidRPr="00E95386" w14:paraId="23A190F0" w14:textId="77777777" w:rsidTr="23AF8E69">
      <w:trPr>
        <w:trHeight w:val="588"/>
      </w:trPr>
      <w:tc>
        <w:tcPr>
          <w:tcW w:w="9072" w:type="dxa"/>
        </w:tcPr>
        <w:p w14:paraId="3839FCBC" w14:textId="23E74496" w:rsidR="00315317" w:rsidRPr="00D35E05" w:rsidRDefault="00315317" w:rsidP="00B12C66">
          <w:pPr>
            <w:spacing w:before="100"/>
            <w:jc w:val="right"/>
            <w:rPr>
              <w:sz w:val="24"/>
              <w:szCs w:val="24"/>
            </w:rPr>
          </w:pPr>
        </w:p>
      </w:tc>
    </w:tr>
  </w:tbl>
  <w:p w14:paraId="122BDF90" w14:textId="5C7E20A5" w:rsidR="00315317" w:rsidRPr="00B12C66" w:rsidRDefault="00315317" w:rsidP="00825E27">
    <w:pPr>
      <w:pStyle w:val="Tite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315317" w:rsidRPr="00E95386" w14:paraId="4224D7B7" w14:textId="77777777" w:rsidTr="23AF8E69">
      <w:trPr>
        <w:trHeight w:val="588"/>
      </w:trPr>
      <w:tc>
        <w:tcPr>
          <w:tcW w:w="9072" w:type="dxa"/>
        </w:tcPr>
        <w:p w14:paraId="1CD8BF05" w14:textId="470D0D1D" w:rsidR="00315317" w:rsidRPr="00D35E05" w:rsidRDefault="00315317" w:rsidP="00B12C66">
          <w:pPr>
            <w:spacing w:before="100"/>
            <w:jc w:val="right"/>
            <w:rPr>
              <w:sz w:val="24"/>
              <w:szCs w:val="24"/>
            </w:rPr>
          </w:pPr>
          <w:r w:rsidRPr="00B12C66">
            <w:rPr>
              <w:noProof/>
              <w:sz w:val="16"/>
              <w:szCs w:val="16"/>
              <w:lang w:eastAsia="nl-BE"/>
            </w:rPr>
            <w:drawing>
              <wp:anchor distT="0" distB="0" distL="114300" distR="114300" simplePos="0" relativeHeight="251658241" behindDoc="1" locked="0" layoutInCell="1" allowOverlap="1" wp14:anchorId="2A586D11" wp14:editId="16C59DAB">
                <wp:simplePos x="0" y="0"/>
                <wp:positionH relativeFrom="margin">
                  <wp:posOffset>3537284</wp:posOffset>
                </wp:positionH>
                <wp:positionV relativeFrom="page">
                  <wp:posOffset>11430</wp:posOffset>
                </wp:positionV>
                <wp:extent cx="2159000" cy="8420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05C3966C" w:rsidR="00315317" w:rsidRPr="00B12C66" w:rsidRDefault="00315317" w:rsidP="00B12C66">
    <w:pPr>
      <w:pStyle w:val="Koptekst"/>
      <w:tabs>
        <w:tab w:val="clear" w:pos="4536"/>
        <w:tab w:val="clear" w:pos="9072"/>
        <w:tab w:val="left" w:pos="6497"/>
      </w:tabs>
    </w:pPr>
    <w:bookmarkStart w:id="1" w:name="Algemene_info"/>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315317" w:rsidRPr="002926F4" w:rsidRDefault="00315317"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DFA08704"/>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44F0735"/>
    <w:multiLevelType w:val="singleLevel"/>
    <w:tmpl w:val="380EBA66"/>
    <w:lvl w:ilvl="0">
      <w:start w:val="5"/>
      <w:numFmt w:val="decimal"/>
      <w:lvlText w:val="%1."/>
      <w:legacy w:legacy="1" w:legacySpace="120" w:legacyIndent="360"/>
      <w:lvlJc w:val="left"/>
      <w:pPr>
        <w:ind w:left="405" w:hanging="360"/>
      </w:pPr>
      <w:rPr>
        <w:rFonts w:ascii="Times New Roman" w:hAnsi="Times New Roman" w:cs="Times New Roman" w:hint="default"/>
      </w:rPr>
    </w:lvl>
  </w:abstractNum>
  <w:abstractNum w:abstractNumId="2" w15:restartNumberingAfterBreak="0">
    <w:nsid w:val="1CBD2312"/>
    <w:multiLevelType w:val="hybridMultilevel"/>
    <w:tmpl w:val="53881166"/>
    <w:lvl w:ilvl="0" w:tplc="08130003">
      <w:start w:val="1"/>
      <w:numFmt w:val="bullet"/>
      <w:lvlText w:val="o"/>
      <w:lvlJc w:val="left"/>
      <w:pPr>
        <w:ind w:left="3600" w:hanging="360"/>
      </w:pPr>
      <w:rPr>
        <w:rFonts w:ascii="Courier New" w:hAnsi="Courier New" w:cs="Courier New"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3" w15:restartNumberingAfterBreak="0">
    <w:nsid w:val="1FEE2753"/>
    <w:multiLevelType w:val="singleLevel"/>
    <w:tmpl w:val="C800499A"/>
    <w:lvl w:ilvl="0">
      <w:start w:val="3"/>
      <w:numFmt w:val="decimal"/>
      <w:lvlText w:val="%1."/>
      <w:legacy w:legacy="1" w:legacySpace="120" w:legacyIndent="360"/>
      <w:lvlJc w:val="left"/>
      <w:pPr>
        <w:ind w:left="405" w:hanging="360"/>
      </w:pPr>
      <w:rPr>
        <w:rFonts w:ascii="Times New Roman" w:hAnsi="Times New Roman" w:cs="Times New Roman" w:hint="default"/>
      </w:rPr>
    </w:lvl>
  </w:abstractNum>
  <w:abstractNum w:abstractNumId="4"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5" w15:restartNumberingAfterBreak="0">
    <w:nsid w:val="290D1C7F"/>
    <w:multiLevelType w:val="singleLevel"/>
    <w:tmpl w:val="30963992"/>
    <w:lvl w:ilvl="0">
      <w:start w:val="1"/>
      <w:numFmt w:val="bullet"/>
      <w:pStyle w:val="Punt"/>
      <w:lvlText w:val=""/>
      <w:lvlJc w:val="left"/>
      <w:pPr>
        <w:tabs>
          <w:tab w:val="num" w:pos="360"/>
        </w:tabs>
        <w:ind w:left="360" w:hanging="360"/>
      </w:pPr>
      <w:rPr>
        <w:rFonts w:ascii="Wingdings" w:hAnsi="Wingdings" w:hint="default"/>
      </w:rPr>
    </w:lvl>
  </w:abstractNum>
  <w:abstractNum w:abstractNumId="6" w15:restartNumberingAfterBreak="0">
    <w:nsid w:val="2D694D24"/>
    <w:multiLevelType w:val="singleLevel"/>
    <w:tmpl w:val="2974B676"/>
    <w:lvl w:ilvl="0">
      <w:start w:val="1"/>
      <w:numFmt w:val="decimal"/>
      <w:lvlText w:val="%1."/>
      <w:legacy w:legacy="1" w:legacySpace="120" w:legacyIndent="360"/>
      <w:lvlJc w:val="left"/>
      <w:pPr>
        <w:ind w:left="405" w:hanging="360"/>
      </w:pPr>
      <w:rPr>
        <w:rFonts w:ascii="Times New Roman" w:hAnsi="Times New Roman" w:cs="Times New Roman" w:hint="default"/>
      </w:rPr>
    </w:lvl>
  </w:abstractNum>
  <w:abstractNum w:abstractNumId="7"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F0E673E"/>
    <w:multiLevelType w:val="hybridMultilevel"/>
    <w:tmpl w:val="0898EB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15F3EBC"/>
    <w:multiLevelType w:val="hybridMultilevel"/>
    <w:tmpl w:val="15A2452E"/>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18D2A5E"/>
    <w:multiLevelType w:val="hybridMultilevel"/>
    <w:tmpl w:val="0F5EEA1E"/>
    <w:lvl w:ilvl="0" w:tplc="40C89044">
      <w:numFmt w:val="bullet"/>
      <w:lvlText w:val="-"/>
      <w:lvlJc w:val="left"/>
      <w:pPr>
        <w:tabs>
          <w:tab w:val="num" w:pos="720"/>
        </w:tabs>
        <w:ind w:left="720" w:hanging="360"/>
      </w:pPr>
      <w:rPr>
        <w:rFonts w:ascii="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E610C1"/>
    <w:multiLevelType w:val="singleLevel"/>
    <w:tmpl w:val="BD86575A"/>
    <w:lvl w:ilvl="0">
      <w:start w:val="10"/>
      <w:numFmt w:val="decimal"/>
      <w:lvlText w:val="%1."/>
      <w:legacy w:legacy="1" w:legacySpace="120" w:legacyIndent="360"/>
      <w:lvlJc w:val="left"/>
      <w:pPr>
        <w:ind w:left="405" w:hanging="360"/>
      </w:pPr>
      <w:rPr>
        <w:rFonts w:ascii="Times New Roman" w:hAnsi="Times New Roman" w:cs="Times New Roman" w:hint="default"/>
      </w:rPr>
    </w:lvl>
  </w:abstractNum>
  <w:abstractNum w:abstractNumId="13" w15:restartNumberingAfterBreak="0">
    <w:nsid w:val="42160943"/>
    <w:multiLevelType w:val="hybridMultilevel"/>
    <w:tmpl w:val="E646BD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2835081"/>
    <w:multiLevelType w:val="hybridMultilevel"/>
    <w:tmpl w:val="44A01D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4C2082F"/>
    <w:multiLevelType w:val="hybridMultilevel"/>
    <w:tmpl w:val="4A46C5B2"/>
    <w:lvl w:ilvl="0" w:tplc="388E1594">
      <w:start w:val="1"/>
      <w:numFmt w:val="bullet"/>
      <w:lvlText w:val=""/>
      <w:lvlJc w:val="left"/>
      <w:pPr>
        <w:tabs>
          <w:tab w:val="num" w:pos="720"/>
        </w:tabs>
        <w:ind w:left="720" w:hanging="360"/>
      </w:pPr>
      <w:rPr>
        <w:rFonts w:ascii="Symbol" w:hAnsi="Symbol" w:hint="default"/>
      </w:rPr>
    </w:lvl>
    <w:lvl w:ilvl="1" w:tplc="5600A1FA" w:tentative="1">
      <w:start w:val="1"/>
      <w:numFmt w:val="bullet"/>
      <w:lvlText w:val="o"/>
      <w:lvlJc w:val="left"/>
      <w:pPr>
        <w:tabs>
          <w:tab w:val="num" w:pos="1440"/>
        </w:tabs>
        <w:ind w:left="1440" w:hanging="360"/>
      </w:pPr>
      <w:rPr>
        <w:rFonts w:ascii="Courier New" w:hAnsi="Courier New" w:cs="Courier New" w:hint="default"/>
      </w:rPr>
    </w:lvl>
    <w:lvl w:ilvl="2" w:tplc="6308AF4C" w:tentative="1">
      <w:start w:val="1"/>
      <w:numFmt w:val="bullet"/>
      <w:lvlText w:val=""/>
      <w:lvlJc w:val="left"/>
      <w:pPr>
        <w:tabs>
          <w:tab w:val="num" w:pos="2160"/>
        </w:tabs>
        <w:ind w:left="2160" w:hanging="360"/>
      </w:pPr>
      <w:rPr>
        <w:rFonts w:ascii="Wingdings" w:hAnsi="Wingdings" w:hint="default"/>
      </w:rPr>
    </w:lvl>
    <w:lvl w:ilvl="3" w:tplc="871CBC5C" w:tentative="1">
      <w:start w:val="1"/>
      <w:numFmt w:val="bullet"/>
      <w:lvlText w:val=""/>
      <w:lvlJc w:val="left"/>
      <w:pPr>
        <w:tabs>
          <w:tab w:val="num" w:pos="2880"/>
        </w:tabs>
        <w:ind w:left="2880" w:hanging="360"/>
      </w:pPr>
      <w:rPr>
        <w:rFonts w:ascii="Symbol" w:hAnsi="Symbol" w:hint="default"/>
      </w:rPr>
    </w:lvl>
    <w:lvl w:ilvl="4" w:tplc="C668263A" w:tentative="1">
      <w:start w:val="1"/>
      <w:numFmt w:val="bullet"/>
      <w:lvlText w:val="o"/>
      <w:lvlJc w:val="left"/>
      <w:pPr>
        <w:tabs>
          <w:tab w:val="num" w:pos="3600"/>
        </w:tabs>
        <w:ind w:left="3600" w:hanging="360"/>
      </w:pPr>
      <w:rPr>
        <w:rFonts w:ascii="Courier New" w:hAnsi="Courier New" w:cs="Courier New" w:hint="default"/>
      </w:rPr>
    </w:lvl>
    <w:lvl w:ilvl="5" w:tplc="F7EEE8E2" w:tentative="1">
      <w:start w:val="1"/>
      <w:numFmt w:val="bullet"/>
      <w:lvlText w:val=""/>
      <w:lvlJc w:val="left"/>
      <w:pPr>
        <w:tabs>
          <w:tab w:val="num" w:pos="4320"/>
        </w:tabs>
        <w:ind w:left="4320" w:hanging="360"/>
      </w:pPr>
      <w:rPr>
        <w:rFonts w:ascii="Wingdings" w:hAnsi="Wingdings" w:hint="default"/>
      </w:rPr>
    </w:lvl>
    <w:lvl w:ilvl="6" w:tplc="EB8A8D1C" w:tentative="1">
      <w:start w:val="1"/>
      <w:numFmt w:val="bullet"/>
      <w:lvlText w:val=""/>
      <w:lvlJc w:val="left"/>
      <w:pPr>
        <w:tabs>
          <w:tab w:val="num" w:pos="5040"/>
        </w:tabs>
        <w:ind w:left="5040" w:hanging="360"/>
      </w:pPr>
      <w:rPr>
        <w:rFonts w:ascii="Symbol" w:hAnsi="Symbol" w:hint="default"/>
      </w:rPr>
    </w:lvl>
    <w:lvl w:ilvl="7" w:tplc="0A00247A" w:tentative="1">
      <w:start w:val="1"/>
      <w:numFmt w:val="bullet"/>
      <w:lvlText w:val="o"/>
      <w:lvlJc w:val="left"/>
      <w:pPr>
        <w:tabs>
          <w:tab w:val="num" w:pos="5760"/>
        </w:tabs>
        <w:ind w:left="5760" w:hanging="360"/>
      </w:pPr>
      <w:rPr>
        <w:rFonts w:ascii="Courier New" w:hAnsi="Courier New" w:cs="Courier New" w:hint="default"/>
      </w:rPr>
    </w:lvl>
    <w:lvl w:ilvl="8" w:tplc="A00A170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BA242E6"/>
    <w:multiLevelType w:val="multilevel"/>
    <w:tmpl w:val="5C5EEE96"/>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8" w15:restartNumberingAfterBreak="0">
    <w:nsid w:val="56FA08BD"/>
    <w:multiLevelType w:val="hybridMultilevel"/>
    <w:tmpl w:val="E9BA148A"/>
    <w:lvl w:ilvl="0" w:tplc="08130003">
      <w:start w:val="1"/>
      <w:numFmt w:val="bullet"/>
      <w:lvlText w:val="o"/>
      <w:lvlJc w:val="left"/>
      <w:pPr>
        <w:ind w:left="3600" w:hanging="360"/>
      </w:pPr>
      <w:rPr>
        <w:rFonts w:ascii="Courier New" w:hAnsi="Courier New" w:cs="Courier New" w:hint="default"/>
      </w:rPr>
    </w:lvl>
    <w:lvl w:ilvl="1" w:tplc="7E8C42F6">
      <w:start w:val="1"/>
      <w:numFmt w:val="bullet"/>
      <w:lvlText w:val=""/>
      <w:lvlJc w:val="left"/>
      <w:pPr>
        <w:ind w:left="4320" w:hanging="360"/>
      </w:pPr>
      <w:rPr>
        <w:rFonts w:ascii="Wingdings" w:hAnsi="Wingdings"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9"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FA2460"/>
    <w:multiLevelType w:val="hybridMultilevel"/>
    <w:tmpl w:val="765645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9EA7881"/>
    <w:multiLevelType w:val="hybridMultilevel"/>
    <w:tmpl w:val="5A3419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6ECE2927"/>
    <w:multiLevelType w:val="hybridMultilevel"/>
    <w:tmpl w:val="FDC2A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20F0C01"/>
    <w:multiLevelType w:val="hybridMultilevel"/>
    <w:tmpl w:val="700844E4"/>
    <w:lvl w:ilvl="0" w:tplc="2EBC6C4C">
      <w:start w:val="1"/>
      <w:numFmt w:val="bullet"/>
      <w:lvlText w:val=""/>
      <w:lvlJc w:val="left"/>
      <w:pPr>
        <w:tabs>
          <w:tab w:val="num" w:pos="720"/>
        </w:tabs>
        <w:ind w:left="720" w:hanging="360"/>
      </w:pPr>
      <w:rPr>
        <w:rFonts w:ascii="Symbol" w:hAnsi="Symbol" w:hint="default"/>
      </w:rPr>
    </w:lvl>
    <w:lvl w:ilvl="1" w:tplc="4030CE30" w:tentative="1">
      <w:start w:val="1"/>
      <w:numFmt w:val="bullet"/>
      <w:lvlText w:val="o"/>
      <w:lvlJc w:val="left"/>
      <w:pPr>
        <w:tabs>
          <w:tab w:val="num" w:pos="1440"/>
        </w:tabs>
        <w:ind w:left="1440" w:hanging="360"/>
      </w:pPr>
      <w:rPr>
        <w:rFonts w:ascii="Courier New" w:hAnsi="Courier New" w:cs="Courier New" w:hint="default"/>
      </w:rPr>
    </w:lvl>
    <w:lvl w:ilvl="2" w:tplc="B2C6D6F4" w:tentative="1">
      <w:start w:val="1"/>
      <w:numFmt w:val="bullet"/>
      <w:lvlText w:val=""/>
      <w:lvlJc w:val="left"/>
      <w:pPr>
        <w:tabs>
          <w:tab w:val="num" w:pos="2160"/>
        </w:tabs>
        <w:ind w:left="2160" w:hanging="360"/>
      </w:pPr>
      <w:rPr>
        <w:rFonts w:ascii="Wingdings" w:hAnsi="Wingdings" w:hint="default"/>
      </w:rPr>
    </w:lvl>
    <w:lvl w:ilvl="3" w:tplc="0C463756" w:tentative="1">
      <w:start w:val="1"/>
      <w:numFmt w:val="bullet"/>
      <w:lvlText w:val=""/>
      <w:lvlJc w:val="left"/>
      <w:pPr>
        <w:tabs>
          <w:tab w:val="num" w:pos="2880"/>
        </w:tabs>
        <w:ind w:left="2880" w:hanging="360"/>
      </w:pPr>
      <w:rPr>
        <w:rFonts w:ascii="Symbol" w:hAnsi="Symbol" w:hint="default"/>
      </w:rPr>
    </w:lvl>
    <w:lvl w:ilvl="4" w:tplc="63065812" w:tentative="1">
      <w:start w:val="1"/>
      <w:numFmt w:val="bullet"/>
      <w:lvlText w:val="o"/>
      <w:lvlJc w:val="left"/>
      <w:pPr>
        <w:tabs>
          <w:tab w:val="num" w:pos="3600"/>
        </w:tabs>
        <w:ind w:left="3600" w:hanging="360"/>
      </w:pPr>
      <w:rPr>
        <w:rFonts w:ascii="Courier New" w:hAnsi="Courier New" w:cs="Courier New" w:hint="default"/>
      </w:rPr>
    </w:lvl>
    <w:lvl w:ilvl="5" w:tplc="3C0C14E0" w:tentative="1">
      <w:start w:val="1"/>
      <w:numFmt w:val="bullet"/>
      <w:lvlText w:val=""/>
      <w:lvlJc w:val="left"/>
      <w:pPr>
        <w:tabs>
          <w:tab w:val="num" w:pos="4320"/>
        </w:tabs>
        <w:ind w:left="4320" w:hanging="360"/>
      </w:pPr>
      <w:rPr>
        <w:rFonts w:ascii="Wingdings" w:hAnsi="Wingdings" w:hint="default"/>
      </w:rPr>
    </w:lvl>
    <w:lvl w:ilvl="6" w:tplc="1F52D7A6" w:tentative="1">
      <w:start w:val="1"/>
      <w:numFmt w:val="bullet"/>
      <w:lvlText w:val=""/>
      <w:lvlJc w:val="left"/>
      <w:pPr>
        <w:tabs>
          <w:tab w:val="num" w:pos="5040"/>
        </w:tabs>
        <w:ind w:left="5040" w:hanging="360"/>
      </w:pPr>
      <w:rPr>
        <w:rFonts w:ascii="Symbol" w:hAnsi="Symbol" w:hint="default"/>
      </w:rPr>
    </w:lvl>
    <w:lvl w:ilvl="7" w:tplc="90BE388E" w:tentative="1">
      <w:start w:val="1"/>
      <w:numFmt w:val="bullet"/>
      <w:lvlText w:val="o"/>
      <w:lvlJc w:val="left"/>
      <w:pPr>
        <w:tabs>
          <w:tab w:val="num" w:pos="5760"/>
        </w:tabs>
        <w:ind w:left="5760" w:hanging="360"/>
      </w:pPr>
      <w:rPr>
        <w:rFonts w:ascii="Courier New" w:hAnsi="Courier New" w:cs="Courier New" w:hint="default"/>
      </w:rPr>
    </w:lvl>
    <w:lvl w:ilvl="8" w:tplc="18D27E4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240CDE"/>
    <w:multiLevelType w:val="hybridMultilevel"/>
    <w:tmpl w:val="747E623E"/>
    <w:lvl w:ilvl="0" w:tplc="8B942356">
      <w:numFmt w:val="bullet"/>
      <w:lvlText w:val=""/>
      <w:lvlJc w:val="left"/>
      <w:pPr>
        <w:tabs>
          <w:tab w:val="num" w:pos="847"/>
        </w:tabs>
        <w:ind w:left="847" w:hanging="705"/>
      </w:pPr>
      <w:rPr>
        <w:rFonts w:ascii="Symbol" w:eastAsia="Times New Roman" w:hAnsi="Symbol" w:cs="Times New Roman" w:hint="default"/>
      </w:rPr>
    </w:lvl>
    <w:lvl w:ilvl="1" w:tplc="259AD0A4">
      <w:start w:val="1"/>
      <w:numFmt w:val="bullet"/>
      <w:lvlText w:val="o"/>
      <w:lvlJc w:val="left"/>
      <w:pPr>
        <w:tabs>
          <w:tab w:val="num" w:pos="1440"/>
        </w:tabs>
        <w:ind w:left="1440" w:hanging="360"/>
      </w:pPr>
      <w:rPr>
        <w:rFonts w:ascii="Courier New" w:hAnsi="Courier New" w:cs="Courier New" w:hint="default"/>
      </w:rPr>
    </w:lvl>
    <w:lvl w:ilvl="2" w:tplc="CA12CBC8" w:tentative="1">
      <w:start w:val="1"/>
      <w:numFmt w:val="bullet"/>
      <w:lvlText w:val=""/>
      <w:lvlJc w:val="left"/>
      <w:pPr>
        <w:tabs>
          <w:tab w:val="num" w:pos="2160"/>
        </w:tabs>
        <w:ind w:left="2160" w:hanging="360"/>
      </w:pPr>
      <w:rPr>
        <w:rFonts w:ascii="Wingdings" w:hAnsi="Wingdings" w:hint="default"/>
      </w:rPr>
    </w:lvl>
    <w:lvl w:ilvl="3" w:tplc="5A3E56AA" w:tentative="1">
      <w:start w:val="1"/>
      <w:numFmt w:val="bullet"/>
      <w:lvlText w:val=""/>
      <w:lvlJc w:val="left"/>
      <w:pPr>
        <w:tabs>
          <w:tab w:val="num" w:pos="2880"/>
        </w:tabs>
        <w:ind w:left="2880" w:hanging="360"/>
      </w:pPr>
      <w:rPr>
        <w:rFonts w:ascii="Symbol" w:hAnsi="Symbol" w:hint="default"/>
      </w:rPr>
    </w:lvl>
    <w:lvl w:ilvl="4" w:tplc="4E384AE0" w:tentative="1">
      <w:start w:val="1"/>
      <w:numFmt w:val="bullet"/>
      <w:lvlText w:val="o"/>
      <w:lvlJc w:val="left"/>
      <w:pPr>
        <w:tabs>
          <w:tab w:val="num" w:pos="3600"/>
        </w:tabs>
        <w:ind w:left="3600" w:hanging="360"/>
      </w:pPr>
      <w:rPr>
        <w:rFonts w:ascii="Courier New" w:hAnsi="Courier New" w:cs="Courier New" w:hint="default"/>
      </w:rPr>
    </w:lvl>
    <w:lvl w:ilvl="5" w:tplc="D1EC0B7A" w:tentative="1">
      <w:start w:val="1"/>
      <w:numFmt w:val="bullet"/>
      <w:lvlText w:val=""/>
      <w:lvlJc w:val="left"/>
      <w:pPr>
        <w:tabs>
          <w:tab w:val="num" w:pos="4320"/>
        </w:tabs>
        <w:ind w:left="4320" w:hanging="360"/>
      </w:pPr>
      <w:rPr>
        <w:rFonts w:ascii="Wingdings" w:hAnsi="Wingdings" w:hint="default"/>
      </w:rPr>
    </w:lvl>
    <w:lvl w:ilvl="6" w:tplc="8842D6EE" w:tentative="1">
      <w:start w:val="1"/>
      <w:numFmt w:val="bullet"/>
      <w:lvlText w:val=""/>
      <w:lvlJc w:val="left"/>
      <w:pPr>
        <w:tabs>
          <w:tab w:val="num" w:pos="5040"/>
        </w:tabs>
        <w:ind w:left="5040" w:hanging="360"/>
      </w:pPr>
      <w:rPr>
        <w:rFonts w:ascii="Symbol" w:hAnsi="Symbol" w:hint="default"/>
      </w:rPr>
    </w:lvl>
    <w:lvl w:ilvl="7" w:tplc="1B1C72CC" w:tentative="1">
      <w:start w:val="1"/>
      <w:numFmt w:val="bullet"/>
      <w:lvlText w:val="o"/>
      <w:lvlJc w:val="left"/>
      <w:pPr>
        <w:tabs>
          <w:tab w:val="num" w:pos="5760"/>
        </w:tabs>
        <w:ind w:left="5760" w:hanging="360"/>
      </w:pPr>
      <w:rPr>
        <w:rFonts w:ascii="Courier New" w:hAnsi="Courier New" w:cs="Courier New" w:hint="default"/>
      </w:rPr>
    </w:lvl>
    <w:lvl w:ilvl="8" w:tplc="85382F82" w:tentative="1">
      <w:start w:val="1"/>
      <w:numFmt w:val="bullet"/>
      <w:lvlText w:val=""/>
      <w:lvlJc w:val="left"/>
      <w:pPr>
        <w:tabs>
          <w:tab w:val="num" w:pos="6480"/>
        </w:tabs>
        <w:ind w:left="6480" w:hanging="360"/>
      </w:pPr>
      <w:rPr>
        <w:rFonts w:ascii="Wingdings" w:hAnsi="Wingdings" w:hint="default"/>
      </w:rPr>
    </w:lvl>
  </w:abstractNum>
  <w:num w:numId="1" w16cid:durableId="1303117968">
    <w:abstractNumId w:val="17"/>
  </w:num>
  <w:num w:numId="2" w16cid:durableId="275138133">
    <w:abstractNumId w:val="9"/>
  </w:num>
  <w:num w:numId="3" w16cid:durableId="1690914223">
    <w:abstractNumId w:val="19"/>
  </w:num>
  <w:num w:numId="4" w16cid:durableId="1755131799">
    <w:abstractNumId w:val="16"/>
  </w:num>
  <w:num w:numId="5" w16cid:durableId="844594113">
    <w:abstractNumId w:val="0"/>
  </w:num>
  <w:num w:numId="6" w16cid:durableId="1826125141">
    <w:abstractNumId w:val="20"/>
  </w:num>
  <w:num w:numId="7" w16cid:durableId="1421178891">
    <w:abstractNumId w:val="7"/>
  </w:num>
  <w:num w:numId="8" w16cid:durableId="185170394">
    <w:abstractNumId w:val="25"/>
  </w:num>
  <w:num w:numId="9" w16cid:durableId="857695703">
    <w:abstractNumId w:val="5"/>
  </w:num>
  <w:num w:numId="10" w16cid:durableId="2032684115">
    <w:abstractNumId w:val="15"/>
  </w:num>
  <w:num w:numId="11" w16cid:durableId="1369719818">
    <w:abstractNumId w:val="13"/>
  </w:num>
  <w:num w:numId="12" w16cid:durableId="527260868">
    <w:abstractNumId w:val="23"/>
  </w:num>
  <w:num w:numId="13" w16cid:durableId="681200673">
    <w:abstractNumId w:val="21"/>
  </w:num>
  <w:num w:numId="14" w16cid:durableId="530923283">
    <w:abstractNumId w:val="8"/>
  </w:num>
  <w:num w:numId="15" w16cid:durableId="506016890">
    <w:abstractNumId w:val="14"/>
  </w:num>
  <w:num w:numId="16" w16cid:durableId="2133667559">
    <w:abstractNumId w:val="11"/>
  </w:num>
  <w:num w:numId="17" w16cid:durableId="1147160318">
    <w:abstractNumId w:val="4"/>
  </w:num>
  <w:num w:numId="18" w16cid:durableId="1680279053">
    <w:abstractNumId w:val="24"/>
  </w:num>
  <w:num w:numId="19" w16cid:durableId="1280184752">
    <w:abstractNumId w:val="6"/>
  </w:num>
  <w:num w:numId="20" w16cid:durableId="1509565782">
    <w:abstractNumId w:val="6"/>
    <w:lvlOverride w:ilvl="0">
      <w:lvl w:ilvl="0">
        <w:start w:val="2"/>
        <w:numFmt w:val="decimal"/>
        <w:lvlText w:val="%1."/>
        <w:legacy w:legacy="1" w:legacySpace="120" w:legacyIndent="360"/>
        <w:lvlJc w:val="left"/>
        <w:pPr>
          <w:ind w:left="405" w:hanging="360"/>
        </w:pPr>
        <w:rPr>
          <w:rFonts w:ascii="Times New Roman" w:hAnsi="Times New Roman" w:cs="Times New Roman" w:hint="default"/>
        </w:rPr>
      </w:lvl>
    </w:lvlOverride>
  </w:num>
  <w:num w:numId="21" w16cid:durableId="1975867449">
    <w:abstractNumId w:val="3"/>
  </w:num>
  <w:num w:numId="22" w16cid:durableId="942108483">
    <w:abstractNumId w:val="3"/>
    <w:lvlOverride w:ilvl="0">
      <w:lvl w:ilvl="0">
        <w:start w:val="4"/>
        <w:numFmt w:val="decimal"/>
        <w:lvlText w:val="%1."/>
        <w:legacy w:legacy="1" w:legacySpace="120" w:legacyIndent="360"/>
        <w:lvlJc w:val="left"/>
        <w:pPr>
          <w:ind w:left="405" w:hanging="360"/>
        </w:pPr>
        <w:rPr>
          <w:rFonts w:ascii="Times New Roman" w:hAnsi="Times New Roman" w:cs="Times New Roman" w:hint="default"/>
        </w:rPr>
      </w:lvl>
    </w:lvlOverride>
  </w:num>
  <w:num w:numId="23" w16cid:durableId="1842693738">
    <w:abstractNumId w:val="1"/>
  </w:num>
  <w:num w:numId="24" w16cid:durableId="244001370">
    <w:abstractNumId w:val="1"/>
    <w:lvlOverride w:ilvl="0">
      <w:lvl w:ilvl="0">
        <w:start w:val="6"/>
        <w:numFmt w:val="decimal"/>
        <w:lvlText w:val="%1."/>
        <w:legacy w:legacy="1" w:legacySpace="120" w:legacyIndent="360"/>
        <w:lvlJc w:val="left"/>
        <w:pPr>
          <w:ind w:left="405" w:hanging="360"/>
        </w:pPr>
        <w:rPr>
          <w:rFonts w:ascii="Times New Roman" w:hAnsi="Times New Roman" w:cs="Times New Roman" w:hint="default"/>
        </w:rPr>
      </w:lvl>
    </w:lvlOverride>
  </w:num>
  <w:num w:numId="25" w16cid:durableId="1219904226">
    <w:abstractNumId w:val="1"/>
    <w:lvlOverride w:ilvl="0">
      <w:lvl w:ilvl="0">
        <w:start w:val="7"/>
        <w:numFmt w:val="decimal"/>
        <w:lvlText w:val="%1."/>
        <w:legacy w:legacy="1" w:legacySpace="120" w:legacyIndent="360"/>
        <w:lvlJc w:val="left"/>
        <w:pPr>
          <w:ind w:left="405" w:hanging="360"/>
        </w:pPr>
        <w:rPr>
          <w:rFonts w:ascii="Times New Roman" w:hAnsi="Times New Roman" w:cs="Times New Roman" w:hint="default"/>
        </w:rPr>
      </w:lvl>
    </w:lvlOverride>
  </w:num>
  <w:num w:numId="26" w16cid:durableId="1283655097">
    <w:abstractNumId w:val="1"/>
    <w:lvlOverride w:ilvl="0">
      <w:lvl w:ilvl="0">
        <w:start w:val="8"/>
        <w:numFmt w:val="decimal"/>
        <w:lvlText w:val="%1."/>
        <w:legacy w:legacy="1" w:legacySpace="120" w:legacyIndent="360"/>
        <w:lvlJc w:val="left"/>
        <w:pPr>
          <w:ind w:left="405" w:hanging="360"/>
        </w:pPr>
        <w:rPr>
          <w:rFonts w:ascii="Times New Roman" w:hAnsi="Times New Roman" w:cs="Times New Roman" w:hint="default"/>
        </w:rPr>
      </w:lvl>
    </w:lvlOverride>
  </w:num>
  <w:num w:numId="27" w16cid:durableId="92287852">
    <w:abstractNumId w:val="1"/>
    <w:lvlOverride w:ilvl="0">
      <w:lvl w:ilvl="0">
        <w:start w:val="9"/>
        <w:numFmt w:val="decimal"/>
        <w:lvlText w:val="%1."/>
        <w:legacy w:legacy="1" w:legacySpace="120" w:legacyIndent="360"/>
        <w:lvlJc w:val="left"/>
        <w:pPr>
          <w:ind w:left="405" w:hanging="360"/>
        </w:pPr>
        <w:rPr>
          <w:rFonts w:ascii="Times New Roman" w:hAnsi="Times New Roman" w:cs="Times New Roman" w:hint="default"/>
        </w:rPr>
      </w:lvl>
    </w:lvlOverride>
  </w:num>
  <w:num w:numId="28" w16cid:durableId="1763719329">
    <w:abstractNumId w:val="12"/>
  </w:num>
  <w:num w:numId="29" w16cid:durableId="856700052">
    <w:abstractNumId w:val="2"/>
  </w:num>
  <w:num w:numId="30" w16cid:durableId="1007906909">
    <w:abstractNumId w:val="18"/>
  </w:num>
  <w:num w:numId="31" w16cid:durableId="991442284">
    <w:abstractNumId w:val="10"/>
  </w:num>
  <w:num w:numId="32" w16cid:durableId="1314289196">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17"/>
    <w:rsid w:val="000017E1"/>
    <w:rsid w:val="00001A09"/>
    <w:rsid w:val="0000220B"/>
    <w:rsid w:val="0000293E"/>
    <w:rsid w:val="00003679"/>
    <w:rsid w:val="000040AF"/>
    <w:rsid w:val="00004D25"/>
    <w:rsid w:val="00005053"/>
    <w:rsid w:val="0000512E"/>
    <w:rsid w:val="000076C5"/>
    <w:rsid w:val="00007D48"/>
    <w:rsid w:val="00010307"/>
    <w:rsid w:val="00010A6F"/>
    <w:rsid w:val="00010B2A"/>
    <w:rsid w:val="00012AC4"/>
    <w:rsid w:val="00015125"/>
    <w:rsid w:val="00015662"/>
    <w:rsid w:val="00015962"/>
    <w:rsid w:val="000159F3"/>
    <w:rsid w:val="00016ED4"/>
    <w:rsid w:val="00017BC8"/>
    <w:rsid w:val="00017D37"/>
    <w:rsid w:val="00020771"/>
    <w:rsid w:val="00020A95"/>
    <w:rsid w:val="00024247"/>
    <w:rsid w:val="000244FD"/>
    <w:rsid w:val="00024696"/>
    <w:rsid w:val="00025382"/>
    <w:rsid w:val="0002559F"/>
    <w:rsid w:val="00026A8C"/>
    <w:rsid w:val="00026BAD"/>
    <w:rsid w:val="0003118E"/>
    <w:rsid w:val="0003126C"/>
    <w:rsid w:val="00031792"/>
    <w:rsid w:val="00031846"/>
    <w:rsid w:val="00031E84"/>
    <w:rsid w:val="00032987"/>
    <w:rsid w:val="00032A38"/>
    <w:rsid w:val="00032D78"/>
    <w:rsid w:val="00033597"/>
    <w:rsid w:val="0003427F"/>
    <w:rsid w:val="00035E31"/>
    <w:rsid w:val="000373A4"/>
    <w:rsid w:val="00037601"/>
    <w:rsid w:val="00037D02"/>
    <w:rsid w:val="00040C9C"/>
    <w:rsid w:val="0004173E"/>
    <w:rsid w:val="00041CED"/>
    <w:rsid w:val="000437E6"/>
    <w:rsid w:val="00044229"/>
    <w:rsid w:val="0004479C"/>
    <w:rsid w:val="0004774C"/>
    <w:rsid w:val="00047B95"/>
    <w:rsid w:val="00050125"/>
    <w:rsid w:val="00050296"/>
    <w:rsid w:val="0005090D"/>
    <w:rsid w:val="00052ACA"/>
    <w:rsid w:val="0005320C"/>
    <w:rsid w:val="00053E40"/>
    <w:rsid w:val="0005451F"/>
    <w:rsid w:val="000545A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706D0"/>
    <w:rsid w:val="00070B8D"/>
    <w:rsid w:val="00071D72"/>
    <w:rsid w:val="00073454"/>
    <w:rsid w:val="00073463"/>
    <w:rsid w:val="000738BF"/>
    <w:rsid w:val="00073AA7"/>
    <w:rsid w:val="00074A1F"/>
    <w:rsid w:val="0007534A"/>
    <w:rsid w:val="00075481"/>
    <w:rsid w:val="000766D8"/>
    <w:rsid w:val="0007689B"/>
    <w:rsid w:val="00080297"/>
    <w:rsid w:val="000803F0"/>
    <w:rsid w:val="00080E36"/>
    <w:rsid w:val="00082216"/>
    <w:rsid w:val="000823F3"/>
    <w:rsid w:val="000824E5"/>
    <w:rsid w:val="000840C4"/>
    <w:rsid w:val="0008485B"/>
    <w:rsid w:val="00086F03"/>
    <w:rsid w:val="00087616"/>
    <w:rsid w:val="000877C5"/>
    <w:rsid w:val="00087BB4"/>
    <w:rsid w:val="000901B4"/>
    <w:rsid w:val="0009060D"/>
    <w:rsid w:val="00090E7E"/>
    <w:rsid w:val="00091853"/>
    <w:rsid w:val="00092B53"/>
    <w:rsid w:val="00093170"/>
    <w:rsid w:val="0009476A"/>
    <w:rsid w:val="0009687D"/>
    <w:rsid w:val="00097184"/>
    <w:rsid w:val="000974D3"/>
    <w:rsid w:val="00097547"/>
    <w:rsid w:val="00097FAA"/>
    <w:rsid w:val="000A041F"/>
    <w:rsid w:val="000A0AC7"/>
    <w:rsid w:val="000A1385"/>
    <w:rsid w:val="000A1820"/>
    <w:rsid w:val="000A1A7B"/>
    <w:rsid w:val="000A1AA4"/>
    <w:rsid w:val="000A2971"/>
    <w:rsid w:val="000A2DD9"/>
    <w:rsid w:val="000A33D4"/>
    <w:rsid w:val="000A60A4"/>
    <w:rsid w:val="000A6B91"/>
    <w:rsid w:val="000A6D6A"/>
    <w:rsid w:val="000A6EC7"/>
    <w:rsid w:val="000A7F4E"/>
    <w:rsid w:val="000B157D"/>
    <w:rsid w:val="000B1787"/>
    <w:rsid w:val="000B638B"/>
    <w:rsid w:val="000B66E6"/>
    <w:rsid w:val="000B6911"/>
    <w:rsid w:val="000C0F62"/>
    <w:rsid w:val="000C3835"/>
    <w:rsid w:val="000C42A3"/>
    <w:rsid w:val="000C4317"/>
    <w:rsid w:val="000C4B35"/>
    <w:rsid w:val="000C4DED"/>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AAA"/>
    <w:rsid w:val="000D7202"/>
    <w:rsid w:val="000E0A8B"/>
    <w:rsid w:val="000E0A95"/>
    <w:rsid w:val="000E1E4B"/>
    <w:rsid w:val="000E2E75"/>
    <w:rsid w:val="000E3352"/>
    <w:rsid w:val="000E3FFF"/>
    <w:rsid w:val="000E50CB"/>
    <w:rsid w:val="000E5D25"/>
    <w:rsid w:val="000E6824"/>
    <w:rsid w:val="000E748A"/>
    <w:rsid w:val="000E75E5"/>
    <w:rsid w:val="000E7941"/>
    <w:rsid w:val="000F01A8"/>
    <w:rsid w:val="000F01AE"/>
    <w:rsid w:val="000F06A8"/>
    <w:rsid w:val="000F3328"/>
    <w:rsid w:val="000F3DEA"/>
    <w:rsid w:val="000F5459"/>
    <w:rsid w:val="000F5664"/>
    <w:rsid w:val="000F5E04"/>
    <w:rsid w:val="000F6A31"/>
    <w:rsid w:val="001047F7"/>
    <w:rsid w:val="00105107"/>
    <w:rsid w:val="001059AC"/>
    <w:rsid w:val="00105CEC"/>
    <w:rsid w:val="00106769"/>
    <w:rsid w:val="001076EF"/>
    <w:rsid w:val="0010796C"/>
    <w:rsid w:val="0011072E"/>
    <w:rsid w:val="00111FF0"/>
    <w:rsid w:val="001123BF"/>
    <w:rsid w:val="00113D91"/>
    <w:rsid w:val="00114ED9"/>
    <w:rsid w:val="00115C90"/>
    <w:rsid w:val="0011699C"/>
    <w:rsid w:val="00116F13"/>
    <w:rsid w:val="00117250"/>
    <w:rsid w:val="0012026E"/>
    <w:rsid w:val="00120633"/>
    <w:rsid w:val="00121B99"/>
    <w:rsid w:val="001223BF"/>
    <w:rsid w:val="00124C2B"/>
    <w:rsid w:val="00124E96"/>
    <w:rsid w:val="00125451"/>
    <w:rsid w:val="0012610B"/>
    <w:rsid w:val="00126BE6"/>
    <w:rsid w:val="00127D92"/>
    <w:rsid w:val="00130007"/>
    <w:rsid w:val="001306C5"/>
    <w:rsid w:val="00130B81"/>
    <w:rsid w:val="00130D87"/>
    <w:rsid w:val="00131A0F"/>
    <w:rsid w:val="00132B62"/>
    <w:rsid w:val="001336F6"/>
    <w:rsid w:val="00133EA2"/>
    <w:rsid w:val="001340BE"/>
    <w:rsid w:val="001342B8"/>
    <w:rsid w:val="00137DBD"/>
    <w:rsid w:val="001407A3"/>
    <w:rsid w:val="00140EF2"/>
    <w:rsid w:val="00141584"/>
    <w:rsid w:val="00142274"/>
    <w:rsid w:val="00142318"/>
    <w:rsid w:val="00142AB6"/>
    <w:rsid w:val="001435AA"/>
    <w:rsid w:val="0014398E"/>
    <w:rsid w:val="00145695"/>
    <w:rsid w:val="001479B0"/>
    <w:rsid w:val="00152128"/>
    <w:rsid w:val="001524A0"/>
    <w:rsid w:val="00152E0A"/>
    <w:rsid w:val="00155D2C"/>
    <w:rsid w:val="0015757B"/>
    <w:rsid w:val="00160956"/>
    <w:rsid w:val="00161172"/>
    <w:rsid w:val="00161A71"/>
    <w:rsid w:val="0016247A"/>
    <w:rsid w:val="0016256E"/>
    <w:rsid w:val="001631BE"/>
    <w:rsid w:val="00163E05"/>
    <w:rsid w:val="00164690"/>
    <w:rsid w:val="0016612E"/>
    <w:rsid w:val="00167582"/>
    <w:rsid w:val="00167973"/>
    <w:rsid w:val="00167FAC"/>
    <w:rsid w:val="001706EC"/>
    <w:rsid w:val="00170966"/>
    <w:rsid w:val="00171E35"/>
    <w:rsid w:val="00173329"/>
    <w:rsid w:val="00173451"/>
    <w:rsid w:val="001742E7"/>
    <w:rsid w:val="00174484"/>
    <w:rsid w:val="001745AE"/>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19C8"/>
    <w:rsid w:val="00192E8E"/>
    <w:rsid w:val="00192F4A"/>
    <w:rsid w:val="00192FF4"/>
    <w:rsid w:val="0019556D"/>
    <w:rsid w:val="00195631"/>
    <w:rsid w:val="00195D34"/>
    <w:rsid w:val="001968B1"/>
    <w:rsid w:val="001A0478"/>
    <w:rsid w:val="001A1685"/>
    <w:rsid w:val="001A1B7B"/>
    <w:rsid w:val="001A1FD0"/>
    <w:rsid w:val="001A2FB8"/>
    <w:rsid w:val="001A41CB"/>
    <w:rsid w:val="001A42B7"/>
    <w:rsid w:val="001A48B4"/>
    <w:rsid w:val="001A48DE"/>
    <w:rsid w:val="001A4C91"/>
    <w:rsid w:val="001A5011"/>
    <w:rsid w:val="001A5A8A"/>
    <w:rsid w:val="001A5E87"/>
    <w:rsid w:val="001A5FEF"/>
    <w:rsid w:val="001A6129"/>
    <w:rsid w:val="001A640F"/>
    <w:rsid w:val="001A6E50"/>
    <w:rsid w:val="001A6F67"/>
    <w:rsid w:val="001A7BEB"/>
    <w:rsid w:val="001B03FE"/>
    <w:rsid w:val="001B0C5A"/>
    <w:rsid w:val="001B1528"/>
    <w:rsid w:val="001B2C52"/>
    <w:rsid w:val="001B3279"/>
    <w:rsid w:val="001B4CC6"/>
    <w:rsid w:val="001B59A5"/>
    <w:rsid w:val="001B5AEA"/>
    <w:rsid w:val="001B686D"/>
    <w:rsid w:val="001C0C5E"/>
    <w:rsid w:val="001C0CA3"/>
    <w:rsid w:val="001C1472"/>
    <w:rsid w:val="001C18ED"/>
    <w:rsid w:val="001C232F"/>
    <w:rsid w:val="001C2532"/>
    <w:rsid w:val="001C2A49"/>
    <w:rsid w:val="001C2DA9"/>
    <w:rsid w:val="001C34B5"/>
    <w:rsid w:val="001C3F6E"/>
    <w:rsid w:val="001C56E0"/>
    <w:rsid w:val="001C5D50"/>
    <w:rsid w:val="001C5DF0"/>
    <w:rsid w:val="001C639B"/>
    <w:rsid w:val="001C63AD"/>
    <w:rsid w:val="001D017F"/>
    <w:rsid w:val="001D04DC"/>
    <w:rsid w:val="001D157F"/>
    <w:rsid w:val="001D2288"/>
    <w:rsid w:val="001D2699"/>
    <w:rsid w:val="001D428B"/>
    <w:rsid w:val="001D4EA9"/>
    <w:rsid w:val="001D55DC"/>
    <w:rsid w:val="001D6AEF"/>
    <w:rsid w:val="001D6EE2"/>
    <w:rsid w:val="001D75F3"/>
    <w:rsid w:val="001E0B9F"/>
    <w:rsid w:val="001E1C70"/>
    <w:rsid w:val="001E28E7"/>
    <w:rsid w:val="001E2B0B"/>
    <w:rsid w:val="001E2C64"/>
    <w:rsid w:val="001E3061"/>
    <w:rsid w:val="001E41DD"/>
    <w:rsid w:val="001E5614"/>
    <w:rsid w:val="001E60C6"/>
    <w:rsid w:val="001E63E3"/>
    <w:rsid w:val="001E6618"/>
    <w:rsid w:val="001E6EBF"/>
    <w:rsid w:val="001E71F3"/>
    <w:rsid w:val="001E7667"/>
    <w:rsid w:val="001E7A98"/>
    <w:rsid w:val="001E7B88"/>
    <w:rsid w:val="001F2206"/>
    <w:rsid w:val="001F3404"/>
    <w:rsid w:val="001F6D76"/>
    <w:rsid w:val="001F7EF5"/>
    <w:rsid w:val="00201810"/>
    <w:rsid w:val="00203DEB"/>
    <w:rsid w:val="00204697"/>
    <w:rsid w:val="002046FD"/>
    <w:rsid w:val="002048AC"/>
    <w:rsid w:val="0020522C"/>
    <w:rsid w:val="00206A32"/>
    <w:rsid w:val="00206DFD"/>
    <w:rsid w:val="0020775B"/>
    <w:rsid w:val="0021048E"/>
    <w:rsid w:val="00211753"/>
    <w:rsid w:val="00211899"/>
    <w:rsid w:val="00211AC7"/>
    <w:rsid w:val="002126B7"/>
    <w:rsid w:val="00213D6B"/>
    <w:rsid w:val="00214166"/>
    <w:rsid w:val="0021483D"/>
    <w:rsid w:val="00215012"/>
    <w:rsid w:val="00220ACD"/>
    <w:rsid w:val="00220C11"/>
    <w:rsid w:val="00220DDB"/>
    <w:rsid w:val="002222FC"/>
    <w:rsid w:val="0022264E"/>
    <w:rsid w:val="0022385B"/>
    <w:rsid w:val="00223E63"/>
    <w:rsid w:val="002252E4"/>
    <w:rsid w:val="00225806"/>
    <w:rsid w:val="00225889"/>
    <w:rsid w:val="002260BA"/>
    <w:rsid w:val="00230A99"/>
    <w:rsid w:val="0023377E"/>
    <w:rsid w:val="00234022"/>
    <w:rsid w:val="002346B7"/>
    <w:rsid w:val="00234AF0"/>
    <w:rsid w:val="00234F17"/>
    <w:rsid w:val="002351F8"/>
    <w:rsid w:val="00235BAD"/>
    <w:rsid w:val="0023769E"/>
    <w:rsid w:val="002377C4"/>
    <w:rsid w:val="00237811"/>
    <w:rsid w:val="0024078A"/>
    <w:rsid w:val="00241129"/>
    <w:rsid w:val="00241E2D"/>
    <w:rsid w:val="00243653"/>
    <w:rsid w:val="00243D7A"/>
    <w:rsid w:val="00244327"/>
    <w:rsid w:val="00244C9F"/>
    <w:rsid w:val="00246364"/>
    <w:rsid w:val="0025026F"/>
    <w:rsid w:val="002504E3"/>
    <w:rsid w:val="002507DF"/>
    <w:rsid w:val="002508A2"/>
    <w:rsid w:val="00250907"/>
    <w:rsid w:val="002513E1"/>
    <w:rsid w:val="00252641"/>
    <w:rsid w:val="0025280C"/>
    <w:rsid w:val="002535F0"/>
    <w:rsid w:val="00257080"/>
    <w:rsid w:val="002570CA"/>
    <w:rsid w:val="002607C0"/>
    <w:rsid w:val="00260EB2"/>
    <w:rsid w:val="002612E3"/>
    <w:rsid w:val="00261822"/>
    <w:rsid w:val="00261A91"/>
    <w:rsid w:val="00262049"/>
    <w:rsid w:val="0026242F"/>
    <w:rsid w:val="0026274E"/>
    <w:rsid w:val="00262780"/>
    <w:rsid w:val="002651A2"/>
    <w:rsid w:val="00265CD9"/>
    <w:rsid w:val="0026610B"/>
    <w:rsid w:val="0026632B"/>
    <w:rsid w:val="00266E02"/>
    <w:rsid w:val="002674B8"/>
    <w:rsid w:val="00267581"/>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3A5"/>
    <w:rsid w:val="002A24E5"/>
    <w:rsid w:val="002A2997"/>
    <w:rsid w:val="002A3229"/>
    <w:rsid w:val="002A3BCF"/>
    <w:rsid w:val="002A3CA3"/>
    <w:rsid w:val="002A4609"/>
    <w:rsid w:val="002A46CE"/>
    <w:rsid w:val="002A571B"/>
    <w:rsid w:val="002A57B1"/>
    <w:rsid w:val="002A6E37"/>
    <w:rsid w:val="002A7C67"/>
    <w:rsid w:val="002B2635"/>
    <w:rsid w:val="002B34F6"/>
    <w:rsid w:val="002B3859"/>
    <w:rsid w:val="002B3E37"/>
    <w:rsid w:val="002B4AE8"/>
    <w:rsid w:val="002B5C86"/>
    <w:rsid w:val="002B5F1C"/>
    <w:rsid w:val="002C0996"/>
    <w:rsid w:val="002C17AE"/>
    <w:rsid w:val="002C1E05"/>
    <w:rsid w:val="002C3117"/>
    <w:rsid w:val="002C32B8"/>
    <w:rsid w:val="002C5A51"/>
    <w:rsid w:val="002C6FD7"/>
    <w:rsid w:val="002C7DF2"/>
    <w:rsid w:val="002D0606"/>
    <w:rsid w:val="002D12EC"/>
    <w:rsid w:val="002D167D"/>
    <w:rsid w:val="002D1881"/>
    <w:rsid w:val="002D2210"/>
    <w:rsid w:val="002D2CFF"/>
    <w:rsid w:val="002D43C3"/>
    <w:rsid w:val="002D5628"/>
    <w:rsid w:val="002D6A3B"/>
    <w:rsid w:val="002D6E75"/>
    <w:rsid w:val="002D7577"/>
    <w:rsid w:val="002E0254"/>
    <w:rsid w:val="002E0C31"/>
    <w:rsid w:val="002E0C43"/>
    <w:rsid w:val="002E108C"/>
    <w:rsid w:val="002E10DA"/>
    <w:rsid w:val="002E174C"/>
    <w:rsid w:val="002E196E"/>
    <w:rsid w:val="002E25CA"/>
    <w:rsid w:val="002E2659"/>
    <w:rsid w:val="002E337E"/>
    <w:rsid w:val="002E343E"/>
    <w:rsid w:val="002E4FB7"/>
    <w:rsid w:val="002E52CC"/>
    <w:rsid w:val="002E6D52"/>
    <w:rsid w:val="002E6E1C"/>
    <w:rsid w:val="002E7682"/>
    <w:rsid w:val="002E7C8F"/>
    <w:rsid w:val="002E7E48"/>
    <w:rsid w:val="002F08FD"/>
    <w:rsid w:val="002F0FA5"/>
    <w:rsid w:val="002F3CEC"/>
    <w:rsid w:val="002F5659"/>
    <w:rsid w:val="002F6B02"/>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34DD"/>
    <w:rsid w:val="00313AD3"/>
    <w:rsid w:val="003146D5"/>
    <w:rsid w:val="00315317"/>
    <w:rsid w:val="003156A4"/>
    <w:rsid w:val="0031624F"/>
    <w:rsid w:val="00317892"/>
    <w:rsid w:val="0032014B"/>
    <w:rsid w:val="003210FB"/>
    <w:rsid w:val="0032251D"/>
    <w:rsid w:val="00323038"/>
    <w:rsid w:val="00323B1B"/>
    <w:rsid w:val="00324E11"/>
    <w:rsid w:val="003254DE"/>
    <w:rsid w:val="00325840"/>
    <w:rsid w:val="00326BB1"/>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5F4"/>
    <w:rsid w:val="003446FC"/>
    <w:rsid w:val="00345026"/>
    <w:rsid w:val="0034511F"/>
    <w:rsid w:val="00345C81"/>
    <w:rsid w:val="00346B79"/>
    <w:rsid w:val="00346E84"/>
    <w:rsid w:val="0035012C"/>
    <w:rsid w:val="00350246"/>
    <w:rsid w:val="003507BF"/>
    <w:rsid w:val="00351457"/>
    <w:rsid w:val="003550F8"/>
    <w:rsid w:val="0035524F"/>
    <w:rsid w:val="00355407"/>
    <w:rsid w:val="00355565"/>
    <w:rsid w:val="003556C8"/>
    <w:rsid w:val="00355769"/>
    <w:rsid w:val="003560DD"/>
    <w:rsid w:val="003569C5"/>
    <w:rsid w:val="00356B42"/>
    <w:rsid w:val="003605F6"/>
    <w:rsid w:val="00361E86"/>
    <w:rsid w:val="00362823"/>
    <w:rsid w:val="00363227"/>
    <w:rsid w:val="003637A4"/>
    <w:rsid w:val="00363A2C"/>
    <w:rsid w:val="00364A09"/>
    <w:rsid w:val="00366D4E"/>
    <w:rsid w:val="0036797A"/>
    <w:rsid w:val="003679DA"/>
    <w:rsid w:val="003700B8"/>
    <w:rsid w:val="003703FD"/>
    <w:rsid w:val="00371DC3"/>
    <w:rsid w:val="00372841"/>
    <w:rsid w:val="00372925"/>
    <w:rsid w:val="00372EC3"/>
    <w:rsid w:val="00374CBC"/>
    <w:rsid w:val="003763A3"/>
    <w:rsid w:val="00376953"/>
    <w:rsid w:val="00376EB4"/>
    <w:rsid w:val="003770F7"/>
    <w:rsid w:val="00377AFC"/>
    <w:rsid w:val="003806D8"/>
    <w:rsid w:val="00382063"/>
    <w:rsid w:val="00382C3F"/>
    <w:rsid w:val="00382FB2"/>
    <w:rsid w:val="00382FCA"/>
    <w:rsid w:val="0038307E"/>
    <w:rsid w:val="00383361"/>
    <w:rsid w:val="00383DD3"/>
    <w:rsid w:val="003843FA"/>
    <w:rsid w:val="003845FE"/>
    <w:rsid w:val="00384A51"/>
    <w:rsid w:val="00385579"/>
    <w:rsid w:val="0038684D"/>
    <w:rsid w:val="00386AD2"/>
    <w:rsid w:val="00386F62"/>
    <w:rsid w:val="00390843"/>
    <w:rsid w:val="00391D5D"/>
    <w:rsid w:val="00393DCD"/>
    <w:rsid w:val="00394AAB"/>
    <w:rsid w:val="00395897"/>
    <w:rsid w:val="00395BF1"/>
    <w:rsid w:val="003978AB"/>
    <w:rsid w:val="00397AF2"/>
    <w:rsid w:val="003A050E"/>
    <w:rsid w:val="003A0ABC"/>
    <w:rsid w:val="003A0BE7"/>
    <w:rsid w:val="003A2863"/>
    <w:rsid w:val="003A2E6D"/>
    <w:rsid w:val="003A37F3"/>
    <w:rsid w:val="003A3F8F"/>
    <w:rsid w:val="003A47EB"/>
    <w:rsid w:val="003A5E48"/>
    <w:rsid w:val="003A6186"/>
    <w:rsid w:val="003A670F"/>
    <w:rsid w:val="003A6D5A"/>
    <w:rsid w:val="003A75B1"/>
    <w:rsid w:val="003A7EB5"/>
    <w:rsid w:val="003A7EE1"/>
    <w:rsid w:val="003B27CA"/>
    <w:rsid w:val="003B292F"/>
    <w:rsid w:val="003B3F58"/>
    <w:rsid w:val="003B4B86"/>
    <w:rsid w:val="003B6541"/>
    <w:rsid w:val="003B7474"/>
    <w:rsid w:val="003C2239"/>
    <w:rsid w:val="003C257D"/>
    <w:rsid w:val="003C3080"/>
    <w:rsid w:val="003C365A"/>
    <w:rsid w:val="003C370F"/>
    <w:rsid w:val="003C3EC3"/>
    <w:rsid w:val="003C4AAE"/>
    <w:rsid w:val="003C6A86"/>
    <w:rsid w:val="003C7EFF"/>
    <w:rsid w:val="003D022B"/>
    <w:rsid w:val="003D02CD"/>
    <w:rsid w:val="003D044D"/>
    <w:rsid w:val="003D05D5"/>
    <w:rsid w:val="003D0D09"/>
    <w:rsid w:val="003D1525"/>
    <w:rsid w:val="003D1A7F"/>
    <w:rsid w:val="003D2591"/>
    <w:rsid w:val="003D38AE"/>
    <w:rsid w:val="003D3FFE"/>
    <w:rsid w:val="003D42FA"/>
    <w:rsid w:val="003D67FC"/>
    <w:rsid w:val="003D7075"/>
    <w:rsid w:val="003E1798"/>
    <w:rsid w:val="003E1AB1"/>
    <w:rsid w:val="003E2F25"/>
    <w:rsid w:val="003E363B"/>
    <w:rsid w:val="003E44CF"/>
    <w:rsid w:val="003E7244"/>
    <w:rsid w:val="003F1BFB"/>
    <w:rsid w:val="003F3089"/>
    <w:rsid w:val="003F3727"/>
    <w:rsid w:val="003F385A"/>
    <w:rsid w:val="003F3B7B"/>
    <w:rsid w:val="003F3C9A"/>
    <w:rsid w:val="003F4520"/>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101F2"/>
    <w:rsid w:val="00410863"/>
    <w:rsid w:val="00411B08"/>
    <w:rsid w:val="004123CA"/>
    <w:rsid w:val="004129C3"/>
    <w:rsid w:val="00413260"/>
    <w:rsid w:val="004167AE"/>
    <w:rsid w:val="00416E5F"/>
    <w:rsid w:val="004172C8"/>
    <w:rsid w:val="004226D4"/>
    <w:rsid w:val="004229F9"/>
    <w:rsid w:val="00424267"/>
    <w:rsid w:val="00424871"/>
    <w:rsid w:val="004302A4"/>
    <w:rsid w:val="004304B2"/>
    <w:rsid w:val="004305D4"/>
    <w:rsid w:val="00430E36"/>
    <w:rsid w:val="004312AE"/>
    <w:rsid w:val="00431E86"/>
    <w:rsid w:val="0043225A"/>
    <w:rsid w:val="004325C1"/>
    <w:rsid w:val="004329C9"/>
    <w:rsid w:val="004329F4"/>
    <w:rsid w:val="00433F91"/>
    <w:rsid w:val="0043459B"/>
    <w:rsid w:val="00434C4A"/>
    <w:rsid w:val="004351AF"/>
    <w:rsid w:val="00435390"/>
    <w:rsid w:val="004359EC"/>
    <w:rsid w:val="00436072"/>
    <w:rsid w:val="004373F1"/>
    <w:rsid w:val="00437BBA"/>
    <w:rsid w:val="004413E2"/>
    <w:rsid w:val="00442601"/>
    <w:rsid w:val="00442F4C"/>
    <w:rsid w:val="004436C3"/>
    <w:rsid w:val="00445040"/>
    <w:rsid w:val="00445B44"/>
    <w:rsid w:val="00447BA1"/>
    <w:rsid w:val="00447C9A"/>
    <w:rsid w:val="00447FD7"/>
    <w:rsid w:val="0045036D"/>
    <w:rsid w:val="00450BE0"/>
    <w:rsid w:val="004511DA"/>
    <w:rsid w:val="00452268"/>
    <w:rsid w:val="004543B2"/>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4CA4"/>
    <w:rsid w:val="00465A28"/>
    <w:rsid w:val="00465D82"/>
    <w:rsid w:val="00467BA2"/>
    <w:rsid w:val="004712D6"/>
    <w:rsid w:val="004713C3"/>
    <w:rsid w:val="00472AD6"/>
    <w:rsid w:val="00473A14"/>
    <w:rsid w:val="00473B8A"/>
    <w:rsid w:val="00473C7B"/>
    <w:rsid w:val="00473CF2"/>
    <w:rsid w:val="004744BB"/>
    <w:rsid w:val="00475418"/>
    <w:rsid w:val="00475AA0"/>
    <w:rsid w:val="0047680D"/>
    <w:rsid w:val="0047687E"/>
    <w:rsid w:val="00476F35"/>
    <w:rsid w:val="00477D33"/>
    <w:rsid w:val="004804CE"/>
    <w:rsid w:val="004806C9"/>
    <w:rsid w:val="00482267"/>
    <w:rsid w:val="0048545D"/>
    <w:rsid w:val="004869D4"/>
    <w:rsid w:val="00486FE4"/>
    <w:rsid w:val="00490D66"/>
    <w:rsid w:val="00491109"/>
    <w:rsid w:val="00491D06"/>
    <w:rsid w:val="004923AA"/>
    <w:rsid w:val="00493733"/>
    <w:rsid w:val="0049410B"/>
    <w:rsid w:val="00495924"/>
    <w:rsid w:val="00495F0C"/>
    <w:rsid w:val="0049648C"/>
    <w:rsid w:val="0049697D"/>
    <w:rsid w:val="004974D7"/>
    <w:rsid w:val="004A0301"/>
    <w:rsid w:val="004A0349"/>
    <w:rsid w:val="004A073B"/>
    <w:rsid w:val="004A13C4"/>
    <w:rsid w:val="004A1650"/>
    <w:rsid w:val="004A1D89"/>
    <w:rsid w:val="004A20BC"/>
    <w:rsid w:val="004A2487"/>
    <w:rsid w:val="004A2EF2"/>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2358"/>
    <w:rsid w:val="004B269B"/>
    <w:rsid w:val="004B274A"/>
    <w:rsid w:val="004B33D8"/>
    <w:rsid w:val="004B3553"/>
    <w:rsid w:val="004B4E00"/>
    <w:rsid w:val="004B5987"/>
    <w:rsid w:val="004B59F9"/>
    <w:rsid w:val="004B62A9"/>
    <w:rsid w:val="004B6551"/>
    <w:rsid w:val="004B724B"/>
    <w:rsid w:val="004C01E3"/>
    <w:rsid w:val="004C0CCF"/>
    <w:rsid w:val="004C10CA"/>
    <w:rsid w:val="004C15BA"/>
    <w:rsid w:val="004C25C9"/>
    <w:rsid w:val="004C3FCD"/>
    <w:rsid w:val="004C5551"/>
    <w:rsid w:val="004C5557"/>
    <w:rsid w:val="004C7157"/>
    <w:rsid w:val="004C75FC"/>
    <w:rsid w:val="004D05A2"/>
    <w:rsid w:val="004D062F"/>
    <w:rsid w:val="004D3939"/>
    <w:rsid w:val="004D6253"/>
    <w:rsid w:val="004D6548"/>
    <w:rsid w:val="004D6AE9"/>
    <w:rsid w:val="004E0F51"/>
    <w:rsid w:val="004E18A1"/>
    <w:rsid w:val="004E27B2"/>
    <w:rsid w:val="004E27EF"/>
    <w:rsid w:val="004E29C9"/>
    <w:rsid w:val="004E300D"/>
    <w:rsid w:val="004E3D54"/>
    <w:rsid w:val="004E478F"/>
    <w:rsid w:val="004E777F"/>
    <w:rsid w:val="004E784F"/>
    <w:rsid w:val="004F0364"/>
    <w:rsid w:val="004F1965"/>
    <w:rsid w:val="004F3A13"/>
    <w:rsid w:val="004F3D60"/>
    <w:rsid w:val="004F4B50"/>
    <w:rsid w:val="004F4CB1"/>
    <w:rsid w:val="004F5539"/>
    <w:rsid w:val="004F5C87"/>
    <w:rsid w:val="004F5EB3"/>
    <w:rsid w:val="004F670C"/>
    <w:rsid w:val="004F6ED0"/>
    <w:rsid w:val="004F7ED9"/>
    <w:rsid w:val="00500305"/>
    <w:rsid w:val="00500386"/>
    <w:rsid w:val="00500840"/>
    <w:rsid w:val="0050085A"/>
    <w:rsid w:val="00501EFA"/>
    <w:rsid w:val="0050330E"/>
    <w:rsid w:val="00503D4B"/>
    <w:rsid w:val="0050488F"/>
    <w:rsid w:val="005066A7"/>
    <w:rsid w:val="0050765E"/>
    <w:rsid w:val="00507B8D"/>
    <w:rsid w:val="00507B9F"/>
    <w:rsid w:val="00510119"/>
    <w:rsid w:val="00510829"/>
    <w:rsid w:val="00510B39"/>
    <w:rsid w:val="00513E08"/>
    <w:rsid w:val="0051512A"/>
    <w:rsid w:val="00515C21"/>
    <w:rsid w:val="0051626C"/>
    <w:rsid w:val="00517342"/>
    <w:rsid w:val="00520B17"/>
    <w:rsid w:val="00521435"/>
    <w:rsid w:val="0052181B"/>
    <w:rsid w:val="00521A63"/>
    <w:rsid w:val="00522380"/>
    <w:rsid w:val="0052657F"/>
    <w:rsid w:val="00526C2E"/>
    <w:rsid w:val="00527A4C"/>
    <w:rsid w:val="00527CEF"/>
    <w:rsid w:val="00527F6A"/>
    <w:rsid w:val="0053256B"/>
    <w:rsid w:val="00533E34"/>
    <w:rsid w:val="00534540"/>
    <w:rsid w:val="0053454A"/>
    <w:rsid w:val="005358CD"/>
    <w:rsid w:val="00535EC3"/>
    <w:rsid w:val="005363DE"/>
    <w:rsid w:val="00540E4F"/>
    <w:rsid w:val="00542030"/>
    <w:rsid w:val="00542652"/>
    <w:rsid w:val="0054293A"/>
    <w:rsid w:val="00544352"/>
    <w:rsid w:val="00545C1C"/>
    <w:rsid w:val="005467C4"/>
    <w:rsid w:val="00547389"/>
    <w:rsid w:val="00547425"/>
    <w:rsid w:val="00547B66"/>
    <w:rsid w:val="005507CF"/>
    <w:rsid w:val="00552846"/>
    <w:rsid w:val="00552F03"/>
    <w:rsid w:val="00553D27"/>
    <w:rsid w:val="0055496A"/>
    <w:rsid w:val="00554FD3"/>
    <w:rsid w:val="00555131"/>
    <w:rsid w:val="00555368"/>
    <w:rsid w:val="0055575E"/>
    <w:rsid w:val="00555867"/>
    <w:rsid w:val="005575B1"/>
    <w:rsid w:val="00557724"/>
    <w:rsid w:val="00561A66"/>
    <w:rsid w:val="0056235D"/>
    <w:rsid w:val="00564D30"/>
    <w:rsid w:val="00564ED3"/>
    <w:rsid w:val="00565A04"/>
    <w:rsid w:val="005665A1"/>
    <w:rsid w:val="00567174"/>
    <w:rsid w:val="00567AB7"/>
    <w:rsid w:val="005701FB"/>
    <w:rsid w:val="00571550"/>
    <w:rsid w:val="0057277B"/>
    <w:rsid w:val="00573614"/>
    <w:rsid w:val="00574AF3"/>
    <w:rsid w:val="00576242"/>
    <w:rsid w:val="005762BD"/>
    <w:rsid w:val="00576D69"/>
    <w:rsid w:val="00577098"/>
    <w:rsid w:val="005815EF"/>
    <w:rsid w:val="00582D2E"/>
    <w:rsid w:val="0058457E"/>
    <w:rsid w:val="00584BC9"/>
    <w:rsid w:val="00584F38"/>
    <w:rsid w:val="00585475"/>
    <w:rsid w:val="00585759"/>
    <w:rsid w:val="005857E2"/>
    <w:rsid w:val="00585F2A"/>
    <w:rsid w:val="0058668C"/>
    <w:rsid w:val="00587958"/>
    <w:rsid w:val="00587A38"/>
    <w:rsid w:val="00587F9C"/>
    <w:rsid w:val="005905AA"/>
    <w:rsid w:val="00590661"/>
    <w:rsid w:val="00590977"/>
    <w:rsid w:val="005926A5"/>
    <w:rsid w:val="005946CC"/>
    <w:rsid w:val="005952F3"/>
    <w:rsid w:val="00596035"/>
    <w:rsid w:val="00596ADB"/>
    <w:rsid w:val="0059706D"/>
    <w:rsid w:val="005970FE"/>
    <w:rsid w:val="00597DDF"/>
    <w:rsid w:val="005A0ECA"/>
    <w:rsid w:val="005A1D61"/>
    <w:rsid w:val="005A3315"/>
    <w:rsid w:val="005A35C0"/>
    <w:rsid w:val="005A4F62"/>
    <w:rsid w:val="005A5D6B"/>
    <w:rsid w:val="005A62C1"/>
    <w:rsid w:val="005A62EF"/>
    <w:rsid w:val="005A6E7D"/>
    <w:rsid w:val="005A7E1B"/>
    <w:rsid w:val="005B0C92"/>
    <w:rsid w:val="005B0D24"/>
    <w:rsid w:val="005B1CBC"/>
    <w:rsid w:val="005B1D64"/>
    <w:rsid w:val="005B2045"/>
    <w:rsid w:val="005B5B84"/>
    <w:rsid w:val="005B6E7C"/>
    <w:rsid w:val="005B729A"/>
    <w:rsid w:val="005C0E9E"/>
    <w:rsid w:val="005C14F6"/>
    <w:rsid w:val="005C2046"/>
    <w:rsid w:val="005C221F"/>
    <w:rsid w:val="005C44EA"/>
    <w:rsid w:val="005C44F7"/>
    <w:rsid w:val="005C496A"/>
    <w:rsid w:val="005C4A32"/>
    <w:rsid w:val="005C64F3"/>
    <w:rsid w:val="005C6832"/>
    <w:rsid w:val="005C71BF"/>
    <w:rsid w:val="005D0C1D"/>
    <w:rsid w:val="005D2D9C"/>
    <w:rsid w:val="005D4F1E"/>
    <w:rsid w:val="005D5594"/>
    <w:rsid w:val="005D69F0"/>
    <w:rsid w:val="005D6DED"/>
    <w:rsid w:val="005D6DF5"/>
    <w:rsid w:val="005E0F11"/>
    <w:rsid w:val="005E1FE2"/>
    <w:rsid w:val="005E20BC"/>
    <w:rsid w:val="005E2902"/>
    <w:rsid w:val="005E3B9D"/>
    <w:rsid w:val="005E4379"/>
    <w:rsid w:val="005E51E8"/>
    <w:rsid w:val="005E6E33"/>
    <w:rsid w:val="005E7111"/>
    <w:rsid w:val="005E7173"/>
    <w:rsid w:val="005E7C66"/>
    <w:rsid w:val="005F24D6"/>
    <w:rsid w:val="005F2A7D"/>
    <w:rsid w:val="005F2B2B"/>
    <w:rsid w:val="005F2CD3"/>
    <w:rsid w:val="005F4124"/>
    <w:rsid w:val="005F420D"/>
    <w:rsid w:val="005F4C76"/>
    <w:rsid w:val="005F4E78"/>
    <w:rsid w:val="005F5A46"/>
    <w:rsid w:val="005F648A"/>
    <w:rsid w:val="005F737F"/>
    <w:rsid w:val="005F74AF"/>
    <w:rsid w:val="00600375"/>
    <w:rsid w:val="0060187B"/>
    <w:rsid w:val="00602326"/>
    <w:rsid w:val="00604D26"/>
    <w:rsid w:val="00605336"/>
    <w:rsid w:val="006062C0"/>
    <w:rsid w:val="006065D1"/>
    <w:rsid w:val="00610151"/>
    <w:rsid w:val="006110C3"/>
    <w:rsid w:val="00612130"/>
    <w:rsid w:val="0061666C"/>
    <w:rsid w:val="0061792E"/>
    <w:rsid w:val="0061797E"/>
    <w:rsid w:val="00617A72"/>
    <w:rsid w:val="00617C33"/>
    <w:rsid w:val="006207F4"/>
    <w:rsid w:val="00620A2B"/>
    <w:rsid w:val="00621CBE"/>
    <w:rsid w:val="006229F8"/>
    <w:rsid w:val="006234C8"/>
    <w:rsid w:val="00623E57"/>
    <w:rsid w:val="00624547"/>
    <w:rsid w:val="006246AC"/>
    <w:rsid w:val="00624B89"/>
    <w:rsid w:val="00627F63"/>
    <w:rsid w:val="00631115"/>
    <w:rsid w:val="0063125B"/>
    <w:rsid w:val="006329E7"/>
    <w:rsid w:val="00633E08"/>
    <w:rsid w:val="00634396"/>
    <w:rsid w:val="006344CC"/>
    <w:rsid w:val="00634BFA"/>
    <w:rsid w:val="0063565F"/>
    <w:rsid w:val="00640317"/>
    <w:rsid w:val="00640657"/>
    <w:rsid w:val="00640E1C"/>
    <w:rsid w:val="00640EED"/>
    <w:rsid w:val="00641450"/>
    <w:rsid w:val="006415DF"/>
    <w:rsid w:val="00641F63"/>
    <w:rsid w:val="006420C7"/>
    <w:rsid w:val="00643BB3"/>
    <w:rsid w:val="006440A0"/>
    <w:rsid w:val="0064456B"/>
    <w:rsid w:val="00645220"/>
    <w:rsid w:val="006452F3"/>
    <w:rsid w:val="00646C9B"/>
    <w:rsid w:val="006505A5"/>
    <w:rsid w:val="00650E80"/>
    <w:rsid w:val="006510F4"/>
    <w:rsid w:val="006512BB"/>
    <w:rsid w:val="0065132C"/>
    <w:rsid w:val="00652644"/>
    <w:rsid w:val="0065447F"/>
    <w:rsid w:val="00655216"/>
    <w:rsid w:val="00656762"/>
    <w:rsid w:val="006573C6"/>
    <w:rsid w:val="00657D2F"/>
    <w:rsid w:val="00661404"/>
    <w:rsid w:val="00662C0C"/>
    <w:rsid w:val="0066310A"/>
    <w:rsid w:val="006639F0"/>
    <w:rsid w:val="00664588"/>
    <w:rsid w:val="006647BE"/>
    <w:rsid w:val="00664D1D"/>
    <w:rsid w:val="00665060"/>
    <w:rsid w:val="006657D5"/>
    <w:rsid w:val="00665B1D"/>
    <w:rsid w:val="00666EE4"/>
    <w:rsid w:val="00667B0B"/>
    <w:rsid w:val="00667D26"/>
    <w:rsid w:val="00667F59"/>
    <w:rsid w:val="0067070C"/>
    <w:rsid w:val="006715DB"/>
    <w:rsid w:val="00671E28"/>
    <w:rsid w:val="00671F83"/>
    <w:rsid w:val="00672131"/>
    <w:rsid w:val="006740E1"/>
    <w:rsid w:val="006746A1"/>
    <w:rsid w:val="006750EA"/>
    <w:rsid w:val="00675BA9"/>
    <w:rsid w:val="00676CB5"/>
    <w:rsid w:val="00677134"/>
    <w:rsid w:val="006778D3"/>
    <w:rsid w:val="00680BA0"/>
    <w:rsid w:val="00681A50"/>
    <w:rsid w:val="00682EC5"/>
    <w:rsid w:val="00684EFC"/>
    <w:rsid w:val="0068504D"/>
    <w:rsid w:val="0068584D"/>
    <w:rsid w:val="006868B2"/>
    <w:rsid w:val="006872E7"/>
    <w:rsid w:val="00687D1B"/>
    <w:rsid w:val="006903EF"/>
    <w:rsid w:val="00690426"/>
    <w:rsid w:val="00690AA1"/>
    <w:rsid w:val="00690D6B"/>
    <w:rsid w:val="00690E16"/>
    <w:rsid w:val="0069172F"/>
    <w:rsid w:val="00691CE0"/>
    <w:rsid w:val="00692D9A"/>
    <w:rsid w:val="00692DD9"/>
    <w:rsid w:val="006934DC"/>
    <w:rsid w:val="0069430D"/>
    <w:rsid w:val="00694411"/>
    <w:rsid w:val="00695CC9"/>
    <w:rsid w:val="00696DBD"/>
    <w:rsid w:val="00697B01"/>
    <w:rsid w:val="00697CB0"/>
    <w:rsid w:val="006A0882"/>
    <w:rsid w:val="006A0C6F"/>
    <w:rsid w:val="006A16F2"/>
    <w:rsid w:val="006A2110"/>
    <w:rsid w:val="006A2660"/>
    <w:rsid w:val="006A2FB8"/>
    <w:rsid w:val="006A35DF"/>
    <w:rsid w:val="006A3BB4"/>
    <w:rsid w:val="006A3CB2"/>
    <w:rsid w:val="006A4666"/>
    <w:rsid w:val="006A5A15"/>
    <w:rsid w:val="006A5A53"/>
    <w:rsid w:val="006A5BAA"/>
    <w:rsid w:val="006A62DE"/>
    <w:rsid w:val="006A6AB8"/>
    <w:rsid w:val="006B0345"/>
    <w:rsid w:val="006B21EA"/>
    <w:rsid w:val="006B2248"/>
    <w:rsid w:val="006B3A93"/>
    <w:rsid w:val="006B3DD8"/>
    <w:rsid w:val="006B3EE9"/>
    <w:rsid w:val="006B5091"/>
    <w:rsid w:val="006B5CA3"/>
    <w:rsid w:val="006B6703"/>
    <w:rsid w:val="006B6878"/>
    <w:rsid w:val="006B69B3"/>
    <w:rsid w:val="006B6EC1"/>
    <w:rsid w:val="006C19E2"/>
    <w:rsid w:val="006C276F"/>
    <w:rsid w:val="006C27E9"/>
    <w:rsid w:val="006C2A67"/>
    <w:rsid w:val="006C34AB"/>
    <w:rsid w:val="006C4447"/>
    <w:rsid w:val="006C5A37"/>
    <w:rsid w:val="006C5D97"/>
    <w:rsid w:val="006C7992"/>
    <w:rsid w:val="006C7E50"/>
    <w:rsid w:val="006D04B8"/>
    <w:rsid w:val="006D19C2"/>
    <w:rsid w:val="006D20A7"/>
    <w:rsid w:val="006D2B74"/>
    <w:rsid w:val="006D3F09"/>
    <w:rsid w:val="006D4C9F"/>
    <w:rsid w:val="006D6D0E"/>
    <w:rsid w:val="006D7A6B"/>
    <w:rsid w:val="006E17FC"/>
    <w:rsid w:val="006E18A0"/>
    <w:rsid w:val="006E1986"/>
    <w:rsid w:val="006E1ECD"/>
    <w:rsid w:val="006E2A1B"/>
    <w:rsid w:val="006E2C79"/>
    <w:rsid w:val="006E2FEE"/>
    <w:rsid w:val="006E32D8"/>
    <w:rsid w:val="006E352A"/>
    <w:rsid w:val="006E3841"/>
    <w:rsid w:val="006E3E66"/>
    <w:rsid w:val="006E53CB"/>
    <w:rsid w:val="006E5C26"/>
    <w:rsid w:val="006E6083"/>
    <w:rsid w:val="006F2B09"/>
    <w:rsid w:val="006F3A97"/>
    <w:rsid w:val="006F4A50"/>
    <w:rsid w:val="006F57F5"/>
    <w:rsid w:val="006F6B33"/>
    <w:rsid w:val="00700581"/>
    <w:rsid w:val="00701086"/>
    <w:rsid w:val="007015ED"/>
    <w:rsid w:val="007019D0"/>
    <w:rsid w:val="00702786"/>
    <w:rsid w:val="0070333E"/>
    <w:rsid w:val="007038D2"/>
    <w:rsid w:val="00704E26"/>
    <w:rsid w:val="007054D1"/>
    <w:rsid w:val="0071019E"/>
    <w:rsid w:val="00711591"/>
    <w:rsid w:val="007115EE"/>
    <w:rsid w:val="00711A8E"/>
    <w:rsid w:val="00711EF6"/>
    <w:rsid w:val="0071469E"/>
    <w:rsid w:val="00717155"/>
    <w:rsid w:val="00717C28"/>
    <w:rsid w:val="0072098F"/>
    <w:rsid w:val="00721B4F"/>
    <w:rsid w:val="00723034"/>
    <w:rsid w:val="00723CDF"/>
    <w:rsid w:val="00725C42"/>
    <w:rsid w:val="007264B2"/>
    <w:rsid w:val="00727BF9"/>
    <w:rsid w:val="00727F36"/>
    <w:rsid w:val="00730934"/>
    <w:rsid w:val="007311D9"/>
    <w:rsid w:val="007320E1"/>
    <w:rsid w:val="007323F7"/>
    <w:rsid w:val="007324CE"/>
    <w:rsid w:val="00733752"/>
    <w:rsid w:val="00733C49"/>
    <w:rsid w:val="0073533F"/>
    <w:rsid w:val="00736586"/>
    <w:rsid w:val="00736A9E"/>
    <w:rsid w:val="00737230"/>
    <w:rsid w:val="00737F48"/>
    <w:rsid w:val="007425CD"/>
    <w:rsid w:val="00742779"/>
    <w:rsid w:val="00742BE1"/>
    <w:rsid w:val="0074475A"/>
    <w:rsid w:val="007447B9"/>
    <w:rsid w:val="00745DA6"/>
    <w:rsid w:val="0074615E"/>
    <w:rsid w:val="00747B96"/>
    <w:rsid w:val="00747C90"/>
    <w:rsid w:val="00750C28"/>
    <w:rsid w:val="00750EFD"/>
    <w:rsid w:val="00751714"/>
    <w:rsid w:val="00751728"/>
    <w:rsid w:val="00752236"/>
    <w:rsid w:val="007523B7"/>
    <w:rsid w:val="00755C5A"/>
    <w:rsid w:val="007566C3"/>
    <w:rsid w:val="007570B2"/>
    <w:rsid w:val="007571BC"/>
    <w:rsid w:val="0075738E"/>
    <w:rsid w:val="00760878"/>
    <w:rsid w:val="00760E36"/>
    <w:rsid w:val="007610FB"/>
    <w:rsid w:val="0076265E"/>
    <w:rsid w:val="007627E1"/>
    <w:rsid w:val="00762A6B"/>
    <w:rsid w:val="00762B30"/>
    <w:rsid w:val="00762D93"/>
    <w:rsid w:val="007632C4"/>
    <w:rsid w:val="00763E0F"/>
    <w:rsid w:val="007641F6"/>
    <w:rsid w:val="00764A38"/>
    <w:rsid w:val="00764D16"/>
    <w:rsid w:val="00764F3A"/>
    <w:rsid w:val="0076504E"/>
    <w:rsid w:val="00766283"/>
    <w:rsid w:val="007663FA"/>
    <w:rsid w:val="00766432"/>
    <w:rsid w:val="00766DA3"/>
    <w:rsid w:val="00771682"/>
    <w:rsid w:val="007727BA"/>
    <w:rsid w:val="00773663"/>
    <w:rsid w:val="00774694"/>
    <w:rsid w:val="007755A0"/>
    <w:rsid w:val="007755F9"/>
    <w:rsid w:val="00775720"/>
    <w:rsid w:val="007762D2"/>
    <w:rsid w:val="0077649D"/>
    <w:rsid w:val="00777112"/>
    <w:rsid w:val="0077749E"/>
    <w:rsid w:val="007803CC"/>
    <w:rsid w:val="007809A5"/>
    <w:rsid w:val="00780DA5"/>
    <w:rsid w:val="00781778"/>
    <w:rsid w:val="007818C8"/>
    <w:rsid w:val="00781D92"/>
    <w:rsid w:val="00782297"/>
    <w:rsid w:val="00783364"/>
    <w:rsid w:val="00783AEC"/>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5391"/>
    <w:rsid w:val="00796BD2"/>
    <w:rsid w:val="00796C7A"/>
    <w:rsid w:val="00796E61"/>
    <w:rsid w:val="007973C8"/>
    <w:rsid w:val="00797422"/>
    <w:rsid w:val="0079760C"/>
    <w:rsid w:val="00797D2F"/>
    <w:rsid w:val="00797DFF"/>
    <w:rsid w:val="007A0A89"/>
    <w:rsid w:val="007A14A3"/>
    <w:rsid w:val="007A2E36"/>
    <w:rsid w:val="007A3F39"/>
    <w:rsid w:val="007A42DD"/>
    <w:rsid w:val="007A49B8"/>
    <w:rsid w:val="007A4D44"/>
    <w:rsid w:val="007A53D4"/>
    <w:rsid w:val="007A58A9"/>
    <w:rsid w:val="007A728E"/>
    <w:rsid w:val="007A74A1"/>
    <w:rsid w:val="007A753C"/>
    <w:rsid w:val="007A755F"/>
    <w:rsid w:val="007B20AE"/>
    <w:rsid w:val="007B29BF"/>
    <w:rsid w:val="007B2EAD"/>
    <w:rsid w:val="007B4531"/>
    <w:rsid w:val="007B493C"/>
    <w:rsid w:val="007B4ED4"/>
    <w:rsid w:val="007B57B3"/>
    <w:rsid w:val="007B6705"/>
    <w:rsid w:val="007B6D8B"/>
    <w:rsid w:val="007B6F37"/>
    <w:rsid w:val="007B7D00"/>
    <w:rsid w:val="007C0684"/>
    <w:rsid w:val="007C09E4"/>
    <w:rsid w:val="007C1262"/>
    <w:rsid w:val="007C3BD2"/>
    <w:rsid w:val="007C4B11"/>
    <w:rsid w:val="007C4C88"/>
    <w:rsid w:val="007C4E8B"/>
    <w:rsid w:val="007C54D3"/>
    <w:rsid w:val="007C61C6"/>
    <w:rsid w:val="007C6D3A"/>
    <w:rsid w:val="007D05E8"/>
    <w:rsid w:val="007D1AA6"/>
    <w:rsid w:val="007D2E07"/>
    <w:rsid w:val="007D3DD3"/>
    <w:rsid w:val="007D3F29"/>
    <w:rsid w:val="007D417B"/>
    <w:rsid w:val="007D44BF"/>
    <w:rsid w:val="007D4D76"/>
    <w:rsid w:val="007D5840"/>
    <w:rsid w:val="007D71FD"/>
    <w:rsid w:val="007D7538"/>
    <w:rsid w:val="007D7685"/>
    <w:rsid w:val="007E01F4"/>
    <w:rsid w:val="007E0305"/>
    <w:rsid w:val="007E11FF"/>
    <w:rsid w:val="007E1712"/>
    <w:rsid w:val="007E1BEE"/>
    <w:rsid w:val="007E20ED"/>
    <w:rsid w:val="007E2310"/>
    <w:rsid w:val="007E26D4"/>
    <w:rsid w:val="007E2C1E"/>
    <w:rsid w:val="007E2D2E"/>
    <w:rsid w:val="007E33F3"/>
    <w:rsid w:val="007E43D4"/>
    <w:rsid w:val="007E5125"/>
    <w:rsid w:val="007E5C4F"/>
    <w:rsid w:val="007E5CF1"/>
    <w:rsid w:val="007E60B5"/>
    <w:rsid w:val="007E631D"/>
    <w:rsid w:val="007E68DF"/>
    <w:rsid w:val="007E6DC0"/>
    <w:rsid w:val="007E7948"/>
    <w:rsid w:val="007F00C2"/>
    <w:rsid w:val="007F0ADA"/>
    <w:rsid w:val="007F1324"/>
    <w:rsid w:val="007F1392"/>
    <w:rsid w:val="007F1858"/>
    <w:rsid w:val="007F2440"/>
    <w:rsid w:val="007F27AB"/>
    <w:rsid w:val="007F42A6"/>
    <w:rsid w:val="007F64B7"/>
    <w:rsid w:val="007F7568"/>
    <w:rsid w:val="007F7F78"/>
    <w:rsid w:val="00802492"/>
    <w:rsid w:val="00802620"/>
    <w:rsid w:val="00803E9F"/>
    <w:rsid w:val="0080519E"/>
    <w:rsid w:val="008059A7"/>
    <w:rsid w:val="00806821"/>
    <w:rsid w:val="008075FD"/>
    <w:rsid w:val="008076DE"/>
    <w:rsid w:val="00810371"/>
    <w:rsid w:val="00810DAD"/>
    <w:rsid w:val="00812051"/>
    <w:rsid w:val="00812A2C"/>
    <w:rsid w:val="00813F15"/>
    <w:rsid w:val="008140A5"/>
    <w:rsid w:val="00814A27"/>
    <w:rsid w:val="00814BAD"/>
    <w:rsid w:val="00814E10"/>
    <w:rsid w:val="00815985"/>
    <w:rsid w:val="008168D2"/>
    <w:rsid w:val="008169F1"/>
    <w:rsid w:val="00816AA7"/>
    <w:rsid w:val="00816C2A"/>
    <w:rsid w:val="00820BAA"/>
    <w:rsid w:val="00820D2A"/>
    <w:rsid w:val="008217A4"/>
    <w:rsid w:val="00823154"/>
    <w:rsid w:val="00825E27"/>
    <w:rsid w:val="00830045"/>
    <w:rsid w:val="00830D8A"/>
    <w:rsid w:val="008317B6"/>
    <w:rsid w:val="00831D21"/>
    <w:rsid w:val="00832545"/>
    <w:rsid w:val="008336C1"/>
    <w:rsid w:val="00834235"/>
    <w:rsid w:val="008345D7"/>
    <w:rsid w:val="0083490D"/>
    <w:rsid w:val="008352F9"/>
    <w:rsid w:val="00835D65"/>
    <w:rsid w:val="00840053"/>
    <w:rsid w:val="008406CD"/>
    <w:rsid w:val="00840EE1"/>
    <w:rsid w:val="00841E5B"/>
    <w:rsid w:val="00844A02"/>
    <w:rsid w:val="00844C55"/>
    <w:rsid w:val="00845458"/>
    <w:rsid w:val="0084575B"/>
    <w:rsid w:val="00845D15"/>
    <w:rsid w:val="008470CF"/>
    <w:rsid w:val="008478F1"/>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6651"/>
    <w:rsid w:val="00866BCC"/>
    <w:rsid w:val="00870C64"/>
    <w:rsid w:val="00872667"/>
    <w:rsid w:val="008728E3"/>
    <w:rsid w:val="00872908"/>
    <w:rsid w:val="00873C6C"/>
    <w:rsid w:val="00876958"/>
    <w:rsid w:val="00877722"/>
    <w:rsid w:val="0087791B"/>
    <w:rsid w:val="00877BCF"/>
    <w:rsid w:val="00880122"/>
    <w:rsid w:val="00880F69"/>
    <w:rsid w:val="00881A66"/>
    <w:rsid w:val="00881DA8"/>
    <w:rsid w:val="00882B09"/>
    <w:rsid w:val="008854E2"/>
    <w:rsid w:val="008867FF"/>
    <w:rsid w:val="00886A71"/>
    <w:rsid w:val="008870D1"/>
    <w:rsid w:val="0089025C"/>
    <w:rsid w:val="00891739"/>
    <w:rsid w:val="00892782"/>
    <w:rsid w:val="008934A4"/>
    <w:rsid w:val="0089648B"/>
    <w:rsid w:val="00897CD3"/>
    <w:rsid w:val="008A0834"/>
    <w:rsid w:val="008A0AAA"/>
    <w:rsid w:val="008A11DB"/>
    <w:rsid w:val="008A1E8A"/>
    <w:rsid w:val="008A1FC5"/>
    <w:rsid w:val="008A24BB"/>
    <w:rsid w:val="008A2765"/>
    <w:rsid w:val="008A36AD"/>
    <w:rsid w:val="008A4942"/>
    <w:rsid w:val="008A4D04"/>
    <w:rsid w:val="008A4F88"/>
    <w:rsid w:val="008A5DFF"/>
    <w:rsid w:val="008B27B4"/>
    <w:rsid w:val="008B283C"/>
    <w:rsid w:val="008B37E0"/>
    <w:rsid w:val="008B4868"/>
    <w:rsid w:val="008B52C2"/>
    <w:rsid w:val="008B5369"/>
    <w:rsid w:val="008B663C"/>
    <w:rsid w:val="008B7027"/>
    <w:rsid w:val="008B77B8"/>
    <w:rsid w:val="008C0BA7"/>
    <w:rsid w:val="008C147D"/>
    <w:rsid w:val="008C1B4C"/>
    <w:rsid w:val="008C1DC2"/>
    <w:rsid w:val="008C28F6"/>
    <w:rsid w:val="008C2B9E"/>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D4E7B"/>
    <w:rsid w:val="008E1625"/>
    <w:rsid w:val="008E19A4"/>
    <w:rsid w:val="008E21AD"/>
    <w:rsid w:val="008E2509"/>
    <w:rsid w:val="008E275D"/>
    <w:rsid w:val="008E3D96"/>
    <w:rsid w:val="008E3DF9"/>
    <w:rsid w:val="008E42AC"/>
    <w:rsid w:val="008E46D0"/>
    <w:rsid w:val="008E4DB6"/>
    <w:rsid w:val="008E4EB6"/>
    <w:rsid w:val="008E6459"/>
    <w:rsid w:val="008E65BF"/>
    <w:rsid w:val="008E774D"/>
    <w:rsid w:val="008F0C45"/>
    <w:rsid w:val="008F12BD"/>
    <w:rsid w:val="008F1D34"/>
    <w:rsid w:val="008F2858"/>
    <w:rsid w:val="008F4576"/>
    <w:rsid w:val="008F4BDE"/>
    <w:rsid w:val="008F4FC4"/>
    <w:rsid w:val="008F66D9"/>
    <w:rsid w:val="00900DA2"/>
    <w:rsid w:val="0090100B"/>
    <w:rsid w:val="0090116A"/>
    <w:rsid w:val="00901411"/>
    <w:rsid w:val="00902022"/>
    <w:rsid w:val="009020CA"/>
    <w:rsid w:val="00902941"/>
    <w:rsid w:val="0090491E"/>
    <w:rsid w:val="00904DC2"/>
    <w:rsid w:val="0090577E"/>
    <w:rsid w:val="0090582A"/>
    <w:rsid w:val="009059B6"/>
    <w:rsid w:val="0090711B"/>
    <w:rsid w:val="00907860"/>
    <w:rsid w:val="009123EA"/>
    <w:rsid w:val="009166D2"/>
    <w:rsid w:val="00916717"/>
    <w:rsid w:val="009167D5"/>
    <w:rsid w:val="00917D59"/>
    <w:rsid w:val="0092194B"/>
    <w:rsid w:val="00923042"/>
    <w:rsid w:val="0092386B"/>
    <w:rsid w:val="00924A33"/>
    <w:rsid w:val="009265A6"/>
    <w:rsid w:val="00926659"/>
    <w:rsid w:val="00927D66"/>
    <w:rsid w:val="00930215"/>
    <w:rsid w:val="00930AD6"/>
    <w:rsid w:val="00930EAE"/>
    <w:rsid w:val="00932695"/>
    <w:rsid w:val="00932799"/>
    <w:rsid w:val="009327EA"/>
    <w:rsid w:val="009331BA"/>
    <w:rsid w:val="00933FDF"/>
    <w:rsid w:val="00934334"/>
    <w:rsid w:val="00934F47"/>
    <w:rsid w:val="00936B0B"/>
    <w:rsid w:val="009374C0"/>
    <w:rsid w:val="009412C2"/>
    <w:rsid w:val="0094134D"/>
    <w:rsid w:val="009435A2"/>
    <w:rsid w:val="00943AF2"/>
    <w:rsid w:val="00944EB3"/>
    <w:rsid w:val="0094504F"/>
    <w:rsid w:val="009467FA"/>
    <w:rsid w:val="00946BFE"/>
    <w:rsid w:val="0094753A"/>
    <w:rsid w:val="009479B3"/>
    <w:rsid w:val="009503B0"/>
    <w:rsid w:val="00950CEB"/>
    <w:rsid w:val="00951525"/>
    <w:rsid w:val="009517A3"/>
    <w:rsid w:val="00951E8A"/>
    <w:rsid w:val="00953046"/>
    <w:rsid w:val="009534D2"/>
    <w:rsid w:val="0095393F"/>
    <w:rsid w:val="00954D59"/>
    <w:rsid w:val="0095555A"/>
    <w:rsid w:val="00956070"/>
    <w:rsid w:val="00956960"/>
    <w:rsid w:val="00956B5D"/>
    <w:rsid w:val="00956FE7"/>
    <w:rsid w:val="009579E8"/>
    <w:rsid w:val="009624E5"/>
    <w:rsid w:val="00962C24"/>
    <w:rsid w:val="00962F03"/>
    <w:rsid w:val="00963BA3"/>
    <w:rsid w:val="00965300"/>
    <w:rsid w:val="00966738"/>
    <w:rsid w:val="00967059"/>
    <w:rsid w:val="00967A20"/>
    <w:rsid w:val="009702C5"/>
    <w:rsid w:val="00970A35"/>
    <w:rsid w:val="00971441"/>
    <w:rsid w:val="00971E6B"/>
    <w:rsid w:val="009730A2"/>
    <w:rsid w:val="00974173"/>
    <w:rsid w:val="009743B0"/>
    <w:rsid w:val="00974F73"/>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7C1"/>
    <w:rsid w:val="00986DC4"/>
    <w:rsid w:val="00991778"/>
    <w:rsid w:val="009924EA"/>
    <w:rsid w:val="00992A53"/>
    <w:rsid w:val="00992CB9"/>
    <w:rsid w:val="00994C18"/>
    <w:rsid w:val="0099620A"/>
    <w:rsid w:val="009963FB"/>
    <w:rsid w:val="00997502"/>
    <w:rsid w:val="00997931"/>
    <w:rsid w:val="009A0691"/>
    <w:rsid w:val="009A085D"/>
    <w:rsid w:val="009A185D"/>
    <w:rsid w:val="009A1DCA"/>
    <w:rsid w:val="009A3015"/>
    <w:rsid w:val="009A3275"/>
    <w:rsid w:val="009A33A0"/>
    <w:rsid w:val="009A615F"/>
    <w:rsid w:val="009A6EA2"/>
    <w:rsid w:val="009B0125"/>
    <w:rsid w:val="009B08E9"/>
    <w:rsid w:val="009B19CC"/>
    <w:rsid w:val="009B1DE9"/>
    <w:rsid w:val="009B235B"/>
    <w:rsid w:val="009B431E"/>
    <w:rsid w:val="009B4946"/>
    <w:rsid w:val="009B4978"/>
    <w:rsid w:val="009B4F4B"/>
    <w:rsid w:val="009B63B2"/>
    <w:rsid w:val="009B6D3A"/>
    <w:rsid w:val="009C053F"/>
    <w:rsid w:val="009C16F5"/>
    <w:rsid w:val="009C2C24"/>
    <w:rsid w:val="009C33AF"/>
    <w:rsid w:val="009C3E38"/>
    <w:rsid w:val="009C5348"/>
    <w:rsid w:val="009C671B"/>
    <w:rsid w:val="009C6BB7"/>
    <w:rsid w:val="009D2AC0"/>
    <w:rsid w:val="009D3045"/>
    <w:rsid w:val="009D324D"/>
    <w:rsid w:val="009D3BA7"/>
    <w:rsid w:val="009D4809"/>
    <w:rsid w:val="009D4BE6"/>
    <w:rsid w:val="009D4D41"/>
    <w:rsid w:val="009D5934"/>
    <w:rsid w:val="009D610A"/>
    <w:rsid w:val="009D6A7D"/>
    <w:rsid w:val="009D6DD3"/>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31F3"/>
    <w:rsid w:val="009F420C"/>
    <w:rsid w:val="009F5DDB"/>
    <w:rsid w:val="009F738E"/>
    <w:rsid w:val="009F7507"/>
    <w:rsid w:val="009F759D"/>
    <w:rsid w:val="009F7D1C"/>
    <w:rsid w:val="00A0066B"/>
    <w:rsid w:val="00A02496"/>
    <w:rsid w:val="00A026B1"/>
    <w:rsid w:val="00A028F0"/>
    <w:rsid w:val="00A0297B"/>
    <w:rsid w:val="00A02CCF"/>
    <w:rsid w:val="00A038B3"/>
    <w:rsid w:val="00A04E1D"/>
    <w:rsid w:val="00A05A6D"/>
    <w:rsid w:val="00A05AA9"/>
    <w:rsid w:val="00A076F3"/>
    <w:rsid w:val="00A0789F"/>
    <w:rsid w:val="00A100D1"/>
    <w:rsid w:val="00A108CA"/>
    <w:rsid w:val="00A11132"/>
    <w:rsid w:val="00A11B3E"/>
    <w:rsid w:val="00A11E63"/>
    <w:rsid w:val="00A1529B"/>
    <w:rsid w:val="00A16FA9"/>
    <w:rsid w:val="00A20813"/>
    <w:rsid w:val="00A20A12"/>
    <w:rsid w:val="00A21F98"/>
    <w:rsid w:val="00A22105"/>
    <w:rsid w:val="00A23518"/>
    <w:rsid w:val="00A24436"/>
    <w:rsid w:val="00A2589F"/>
    <w:rsid w:val="00A27041"/>
    <w:rsid w:val="00A2795B"/>
    <w:rsid w:val="00A30A0C"/>
    <w:rsid w:val="00A32BFF"/>
    <w:rsid w:val="00A33494"/>
    <w:rsid w:val="00A368F7"/>
    <w:rsid w:val="00A36B31"/>
    <w:rsid w:val="00A41CB4"/>
    <w:rsid w:val="00A4225A"/>
    <w:rsid w:val="00A42CC7"/>
    <w:rsid w:val="00A442E2"/>
    <w:rsid w:val="00A44960"/>
    <w:rsid w:val="00A44DF0"/>
    <w:rsid w:val="00A45208"/>
    <w:rsid w:val="00A46046"/>
    <w:rsid w:val="00A46678"/>
    <w:rsid w:val="00A46876"/>
    <w:rsid w:val="00A478F4"/>
    <w:rsid w:val="00A50754"/>
    <w:rsid w:val="00A51BE8"/>
    <w:rsid w:val="00A5237C"/>
    <w:rsid w:val="00A52B82"/>
    <w:rsid w:val="00A53E80"/>
    <w:rsid w:val="00A557D3"/>
    <w:rsid w:val="00A561EB"/>
    <w:rsid w:val="00A57BA3"/>
    <w:rsid w:val="00A61D4A"/>
    <w:rsid w:val="00A659C2"/>
    <w:rsid w:val="00A65E13"/>
    <w:rsid w:val="00A66092"/>
    <w:rsid w:val="00A70249"/>
    <w:rsid w:val="00A70CE6"/>
    <w:rsid w:val="00A72D9E"/>
    <w:rsid w:val="00A73C4B"/>
    <w:rsid w:val="00A73C88"/>
    <w:rsid w:val="00A75191"/>
    <w:rsid w:val="00A75F66"/>
    <w:rsid w:val="00A76388"/>
    <w:rsid w:val="00A81382"/>
    <w:rsid w:val="00A8269E"/>
    <w:rsid w:val="00A82AB2"/>
    <w:rsid w:val="00A83ABE"/>
    <w:rsid w:val="00A84694"/>
    <w:rsid w:val="00A84F59"/>
    <w:rsid w:val="00A90D86"/>
    <w:rsid w:val="00A90E5B"/>
    <w:rsid w:val="00A929B7"/>
    <w:rsid w:val="00A936BB"/>
    <w:rsid w:val="00A93C2C"/>
    <w:rsid w:val="00A96958"/>
    <w:rsid w:val="00A970F1"/>
    <w:rsid w:val="00AA10EC"/>
    <w:rsid w:val="00AA135D"/>
    <w:rsid w:val="00AA1DB2"/>
    <w:rsid w:val="00AA2BDD"/>
    <w:rsid w:val="00AA35B7"/>
    <w:rsid w:val="00AA383D"/>
    <w:rsid w:val="00AA4F0F"/>
    <w:rsid w:val="00AA5B52"/>
    <w:rsid w:val="00AA77BB"/>
    <w:rsid w:val="00AA7995"/>
    <w:rsid w:val="00AA7C34"/>
    <w:rsid w:val="00AB0578"/>
    <w:rsid w:val="00AB0E84"/>
    <w:rsid w:val="00AB1C61"/>
    <w:rsid w:val="00AB302F"/>
    <w:rsid w:val="00AB4540"/>
    <w:rsid w:val="00AB4C0A"/>
    <w:rsid w:val="00AB64C9"/>
    <w:rsid w:val="00AB68EC"/>
    <w:rsid w:val="00AB7246"/>
    <w:rsid w:val="00AB7657"/>
    <w:rsid w:val="00AC10B9"/>
    <w:rsid w:val="00AC3A0F"/>
    <w:rsid w:val="00AC3A60"/>
    <w:rsid w:val="00AC3F21"/>
    <w:rsid w:val="00AC43ED"/>
    <w:rsid w:val="00AC4A56"/>
    <w:rsid w:val="00AC578B"/>
    <w:rsid w:val="00AC6AFE"/>
    <w:rsid w:val="00AC78EF"/>
    <w:rsid w:val="00AC7AFF"/>
    <w:rsid w:val="00AC7D3C"/>
    <w:rsid w:val="00AD0225"/>
    <w:rsid w:val="00AD1483"/>
    <w:rsid w:val="00AD2A7C"/>
    <w:rsid w:val="00AD6235"/>
    <w:rsid w:val="00AD643A"/>
    <w:rsid w:val="00AD6AA1"/>
    <w:rsid w:val="00AD7F02"/>
    <w:rsid w:val="00AE20C9"/>
    <w:rsid w:val="00AE25B2"/>
    <w:rsid w:val="00AE2DA5"/>
    <w:rsid w:val="00AE3538"/>
    <w:rsid w:val="00AE36D5"/>
    <w:rsid w:val="00AE3CD0"/>
    <w:rsid w:val="00AE3D10"/>
    <w:rsid w:val="00AE5CCC"/>
    <w:rsid w:val="00AE6310"/>
    <w:rsid w:val="00AF104D"/>
    <w:rsid w:val="00AF19B2"/>
    <w:rsid w:val="00AF1DB1"/>
    <w:rsid w:val="00AF21B5"/>
    <w:rsid w:val="00AF3EB0"/>
    <w:rsid w:val="00AF480D"/>
    <w:rsid w:val="00AF484D"/>
    <w:rsid w:val="00AF5C91"/>
    <w:rsid w:val="00AF6BBD"/>
    <w:rsid w:val="00AF6E43"/>
    <w:rsid w:val="00AF75B4"/>
    <w:rsid w:val="00B01A6E"/>
    <w:rsid w:val="00B02E13"/>
    <w:rsid w:val="00B0652B"/>
    <w:rsid w:val="00B065C0"/>
    <w:rsid w:val="00B072E7"/>
    <w:rsid w:val="00B1041A"/>
    <w:rsid w:val="00B10768"/>
    <w:rsid w:val="00B11277"/>
    <w:rsid w:val="00B11B02"/>
    <w:rsid w:val="00B12C66"/>
    <w:rsid w:val="00B138FA"/>
    <w:rsid w:val="00B13B34"/>
    <w:rsid w:val="00B14A84"/>
    <w:rsid w:val="00B14AB4"/>
    <w:rsid w:val="00B14EA9"/>
    <w:rsid w:val="00B15352"/>
    <w:rsid w:val="00B164FC"/>
    <w:rsid w:val="00B170CC"/>
    <w:rsid w:val="00B174C4"/>
    <w:rsid w:val="00B21519"/>
    <w:rsid w:val="00B2261D"/>
    <w:rsid w:val="00B22685"/>
    <w:rsid w:val="00B22BC8"/>
    <w:rsid w:val="00B25B9C"/>
    <w:rsid w:val="00B25D00"/>
    <w:rsid w:val="00B26125"/>
    <w:rsid w:val="00B26320"/>
    <w:rsid w:val="00B26510"/>
    <w:rsid w:val="00B26719"/>
    <w:rsid w:val="00B26D75"/>
    <w:rsid w:val="00B27189"/>
    <w:rsid w:val="00B2722C"/>
    <w:rsid w:val="00B3089F"/>
    <w:rsid w:val="00B30FF1"/>
    <w:rsid w:val="00B31A5C"/>
    <w:rsid w:val="00B321DB"/>
    <w:rsid w:val="00B329A5"/>
    <w:rsid w:val="00B333D2"/>
    <w:rsid w:val="00B36BF4"/>
    <w:rsid w:val="00B36D31"/>
    <w:rsid w:val="00B3746C"/>
    <w:rsid w:val="00B3747A"/>
    <w:rsid w:val="00B414EC"/>
    <w:rsid w:val="00B41511"/>
    <w:rsid w:val="00B420CA"/>
    <w:rsid w:val="00B42177"/>
    <w:rsid w:val="00B42D92"/>
    <w:rsid w:val="00B4441B"/>
    <w:rsid w:val="00B45EA0"/>
    <w:rsid w:val="00B4610A"/>
    <w:rsid w:val="00B46550"/>
    <w:rsid w:val="00B46939"/>
    <w:rsid w:val="00B470FA"/>
    <w:rsid w:val="00B4744C"/>
    <w:rsid w:val="00B47E5B"/>
    <w:rsid w:val="00B5195B"/>
    <w:rsid w:val="00B51E01"/>
    <w:rsid w:val="00B52419"/>
    <w:rsid w:val="00B527E4"/>
    <w:rsid w:val="00B52F6F"/>
    <w:rsid w:val="00B54B07"/>
    <w:rsid w:val="00B54D49"/>
    <w:rsid w:val="00B55800"/>
    <w:rsid w:val="00B55AE9"/>
    <w:rsid w:val="00B57A41"/>
    <w:rsid w:val="00B57A4F"/>
    <w:rsid w:val="00B60A8F"/>
    <w:rsid w:val="00B614E7"/>
    <w:rsid w:val="00B62783"/>
    <w:rsid w:val="00B6345B"/>
    <w:rsid w:val="00B63469"/>
    <w:rsid w:val="00B63BE2"/>
    <w:rsid w:val="00B64A72"/>
    <w:rsid w:val="00B64BB9"/>
    <w:rsid w:val="00B66369"/>
    <w:rsid w:val="00B6681D"/>
    <w:rsid w:val="00B672F5"/>
    <w:rsid w:val="00B67895"/>
    <w:rsid w:val="00B70943"/>
    <w:rsid w:val="00B715AB"/>
    <w:rsid w:val="00B71642"/>
    <w:rsid w:val="00B7171D"/>
    <w:rsid w:val="00B718D7"/>
    <w:rsid w:val="00B71E82"/>
    <w:rsid w:val="00B7229B"/>
    <w:rsid w:val="00B739C3"/>
    <w:rsid w:val="00B73E18"/>
    <w:rsid w:val="00B74B05"/>
    <w:rsid w:val="00B80276"/>
    <w:rsid w:val="00B80F3C"/>
    <w:rsid w:val="00B82363"/>
    <w:rsid w:val="00B83DE2"/>
    <w:rsid w:val="00B8420C"/>
    <w:rsid w:val="00B8468A"/>
    <w:rsid w:val="00B85076"/>
    <w:rsid w:val="00B85399"/>
    <w:rsid w:val="00B86E9C"/>
    <w:rsid w:val="00B877B9"/>
    <w:rsid w:val="00B87AD0"/>
    <w:rsid w:val="00B900C9"/>
    <w:rsid w:val="00B912ED"/>
    <w:rsid w:val="00B9196F"/>
    <w:rsid w:val="00B92405"/>
    <w:rsid w:val="00B9249C"/>
    <w:rsid w:val="00B9372F"/>
    <w:rsid w:val="00B95984"/>
    <w:rsid w:val="00B95CC1"/>
    <w:rsid w:val="00B965B4"/>
    <w:rsid w:val="00B971A5"/>
    <w:rsid w:val="00B97D6B"/>
    <w:rsid w:val="00BA2C06"/>
    <w:rsid w:val="00BA3160"/>
    <w:rsid w:val="00BA3B2D"/>
    <w:rsid w:val="00BA4CA5"/>
    <w:rsid w:val="00BA58D3"/>
    <w:rsid w:val="00BA60FC"/>
    <w:rsid w:val="00BA6907"/>
    <w:rsid w:val="00BA7331"/>
    <w:rsid w:val="00BA7BC8"/>
    <w:rsid w:val="00BA7CDD"/>
    <w:rsid w:val="00BB0D99"/>
    <w:rsid w:val="00BB1654"/>
    <w:rsid w:val="00BB1DEB"/>
    <w:rsid w:val="00BB2672"/>
    <w:rsid w:val="00BB326F"/>
    <w:rsid w:val="00BB3CBD"/>
    <w:rsid w:val="00BB3E9F"/>
    <w:rsid w:val="00BB443F"/>
    <w:rsid w:val="00BB4BEB"/>
    <w:rsid w:val="00BB76DA"/>
    <w:rsid w:val="00BB7C37"/>
    <w:rsid w:val="00BC3446"/>
    <w:rsid w:val="00BC3C40"/>
    <w:rsid w:val="00BC45E3"/>
    <w:rsid w:val="00BC4EED"/>
    <w:rsid w:val="00BC54A7"/>
    <w:rsid w:val="00BC597E"/>
    <w:rsid w:val="00BC5AA0"/>
    <w:rsid w:val="00BC6F0C"/>
    <w:rsid w:val="00BC73FF"/>
    <w:rsid w:val="00BD13A1"/>
    <w:rsid w:val="00BD17BC"/>
    <w:rsid w:val="00BD271A"/>
    <w:rsid w:val="00BD4163"/>
    <w:rsid w:val="00BD46B2"/>
    <w:rsid w:val="00BD6E41"/>
    <w:rsid w:val="00BD78A7"/>
    <w:rsid w:val="00BD7ADF"/>
    <w:rsid w:val="00BE0526"/>
    <w:rsid w:val="00BE0833"/>
    <w:rsid w:val="00BE16EB"/>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6487"/>
    <w:rsid w:val="00C065B1"/>
    <w:rsid w:val="00C07D13"/>
    <w:rsid w:val="00C13AE4"/>
    <w:rsid w:val="00C13E40"/>
    <w:rsid w:val="00C15146"/>
    <w:rsid w:val="00C1610C"/>
    <w:rsid w:val="00C163B4"/>
    <w:rsid w:val="00C17046"/>
    <w:rsid w:val="00C17401"/>
    <w:rsid w:val="00C21A16"/>
    <w:rsid w:val="00C21D8E"/>
    <w:rsid w:val="00C223C9"/>
    <w:rsid w:val="00C24028"/>
    <w:rsid w:val="00C2586F"/>
    <w:rsid w:val="00C26B44"/>
    <w:rsid w:val="00C27840"/>
    <w:rsid w:val="00C278BD"/>
    <w:rsid w:val="00C27AFF"/>
    <w:rsid w:val="00C30B6D"/>
    <w:rsid w:val="00C31701"/>
    <w:rsid w:val="00C31752"/>
    <w:rsid w:val="00C318D1"/>
    <w:rsid w:val="00C3301F"/>
    <w:rsid w:val="00C33611"/>
    <w:rsid w:val="00C33C69"/>
    <w:rsid w:val="00C344F4"/>
    <w:rsid w:val="00C3465D"/>
    <w:rsid w:val="00C34916"/>
    <w:rsid w:val="00C352EB"/>
    <w:rsid w:val="00C3540C"/>
    <w:rsid w:val="00C35430"/>
    <w:rsid w:val="00C362DC"/>
    <w:rsid w:val="00C378EC"/>
    <w:rsid w:val="00C41A53"/>
    <w:rsid w:val="00C42227"/>
    <w:rsid w:val="00C45721"/>
    <w:rsid w:val="00C46348"/>
    <w:rsid w:val="00C46E51"/>
    <w:rsid w:val="00C473E5"/>
    <w:rsid w:val="00C47A56"/>
    <w:rsid w:val="00C50339"/>
    <w:rsid w:val="00C503EA"/>
    <w:rsid w:val="00C508BB"/>
    <w:rsid w:val="00C51231"/>
    <w:rsid w:val="00C51E0C"/>
    <w:rsid w:val="00C520D1"/>
    <w:rsid w:val="00C52A50"/>
    <w:rsid w:val="00C52B28"/>
    <w:rsid w:val="00C53824"/>
    <w:rsid w:val="00C53EF7"/>
    <w:rsid w:val="00C549FC"/>
    <w:rsid w:val="00C5585A"/>
    <w:rsid w:val="00C55BD5"/>
    <w:rsid w:val="00C57895"/>
    <w:rsid w:val="00C57C42"/>
    <w:rsid w:val="00C57E7B"/>
    <w:rsid w:val="00C61940"/>
    <w:rsid w:val="00C6268A"/>
    <w:rsid w:val="00C628B4"/>
    <w:rsid w:val="00C62CCD"/>
    <w:rsid w:val="00C63A46"/>
    <w:rsid w:val="00C64723"/>
    <w:rsid w:val="00C650C8"/>
    <w:rsid w:val="00C67190"/>
    <w:rsid w:val="00C677BB"/>
    <w:rsid w:val="00C67C52"/>
    <w:rsid w:val="00C70DE3"/>
    <w:rsid w:val="00C70E32"/>
    <w:rsid w:val="00C7259F"/>
    <w:rsid w:val="00C73101"/>
    <w:rsid w:val="00C739D4"/>
    <w:rsid w:val="00C739EE"/>
    <w:rsid w:val="00C740FE"/>
    <w:rsid w:val="00C75AAB"/>
    <w:rsid w:val="00C75D43"/>
    <w:rsid w:val="00C7762B"/>
    <w:rsid w:val="00C7797A"/>
    <w:rsid w:val="00C80482"/>
    <w:rsid w:val="00C81AB3"/>
    <w:rsid w:val="00C81D82"/>
    <w:rsid w:val="00C81D84"/>
    <w:rsid w:val="00C820C4"/>
    <w:rsid w:val="00C82BAB"/>
    <w:rsid w:val="00C90126"/>
    <w:rsid w:val="00C90F02"/>
    <w:rsid w:val="00C90F4C"/>
    <w:rsid w:val="00C910FA"/>
    <w:rsid w:val="00C916CF"/>
    <w:rsid w:val="00C92301"/>
    <w:rsid w:val="00C92710"/>
    <w:rsid w:val="00C929FF"/>
    <w:rsid w:val="00C94A2A"/>
    <w:rsid w:val="00C967A2"/>
    <w:rsid w:val="00C969FF"/>
    <w:rsid w:val="00C96A61"/>
    <w:rsid w:val="00C9789D"/>
    <w:rsid w:val="00CA06C7"/>
    <w:rsid w:val="00CA1291"/>
    <w:rsid w:val="00CA1BF4"/>
    <w:rsid w:val="00CA215C"/>
    <w:rsid w:val="00CA2ADD"/>
    <w:rsid w:val="00CA3B80"/>
    <w:rsid w:val="00CA4491"/>
    <w:rsid w:val="00CA45E5"/>
    <w:rsid w:val="00CA48F1"/>
    <w:rsid w:val="00CA51CC"/>
    <w:rsid w:val="00CA52C2"/>
    <w:rsid w:val="00CA5A0E"/>
    <w:rsid w:val="00CA69FA"/>
    <w:rsid w:val="00CA6DBF"/>
    <w:rsid w:val="00CA70E6"/>
    <w:rsid w:val="00CB040B"/>
    <w:rsid w:val="00CB0AD4"/>
    <w:rsid w:val="00CB1B2C"/>
    <w:rsid w:val="00CB2480"/>
    <w:rsid w:val="00CB2FF2"/>
    <w:rsid w:val="00CB39D7"/>
    <w:rsid w:val="00CB499D"/>
    <w:rsid w:val="00CB5493"/>
    <w:rsid w:val="00CB5A68"/>
    <w:rsid w:val="00CB6065"/>
    <w:rsid w:val="00CB6BF3"/>
    <w:rsid w:val="00CB714C"/>
    <w:rsid w:val="00CB754D"/>
    <w:rsid w:val="00CC015C"/>
    <w:rsid w:val="00CC06FE"/>
    <w:rsid w:val="00CC0851"/>
    <w:rsid w:val="00CC0A15"/>
    <w:rsid w:val="00CC104D"/>
    <w:rsid w:val="00CC1472"/>
    <w:rsid w:val="00CC2077"/>
    <w:rsid w:val="00CC216C"/>
    <w:rsid w:val="00CC21FD"/>
    <w:rsid w:val="00CC291D"/>
    <w:rsid w:val="00CC2BDE"/>
    <w:rsid w:val="00CC3BFB"/>
    <w:rsid w:val="00CC43C3"/>
    <w:rsid w:val="00CC45E2"/>
    <w:rsid w:val="00CC4733"/>
    <w:rsid w:val="00CC608A"/>
    <w:rsid w:val="00CC7013"/>
    <w:rsid w:val="00CC7792"/>
    <w:rsid w:val="00CD00F2"/>
    <w:rsid w:val="00CD15AD"/>
    <w:rsid w:val="00CD17F6"/>
    <w:rsid w:val="00CD270E"/>
    <w:rsid w:val="00CD2D08"/>
    <w:rsid w:val="00CD394D"/>
    <w:rsid w:val="00CD3C0D"/>
    <w:rsid w:val="00CD406E"/>
    <w:rsid w:val="00CD583E"/>
    <w:rsid w:val="00CD6964"/>
    <w:rsid w:val="00CD6E57"/>
    <w:rsid w:val="00CE058C"/>
    <w:rsid w:val="00CE09BD"/>
    <w:rsid w:val="00CE1271"/>
    <w:rsid w:val="00CE2320"/>
    <w:rsid w:val="00CE3463"/>
    <w:rsid w:val="00CE34A3"/>
    <w:rsid w:val="00CE4AAF"/>
    <w:rsid w:val="00CE5176"/>
    <w:rsid w:val="00CE5346"/>
    <w:rsid w:val="00CE571D"/>
    <w:rsid w:val="00CE65CA"/>
    <w:rsid w:val="00CE7B67"/>
    <w:rsid w:val="00CF0E12"/>
    <w:rsid w:val="00CF18EF"/>
    <w:rsid w:val="00CF2AC1"/>
    <w:rsid w:val="00CF2CFC"/>
    <w:rsid w:val="00CF35A9"/>
    <w:rsid w:val="00CF4B46"/>
    <w:rsid w:val="00CF5F8A"/>
    <w:rsid w:val="00CF65E8"/>
    <w:rsid w:val="00CF70B5"/>
    <w:rsid w:val="00CF77A5"/>
    <w:rsid w:val="00D01E0B"/>
    <w:rsid w:val="00D02A98"/>
    <w:rsid w:val="00D02DC4"/>
    <w:rsid w:val="00D04532"/>
    <w:rsid w:val="00D05238"/>
    <w:rsid w:val="00D0546A"/>
    <w:rsid w:val="00D0707F"/>
    <w:rsid w:val="00D1172A"/>
    <w:rsid w:val="00D1211E"/>
    <w:rsid w:val="00D135EF"/>
    <w:rsid w:val="00D147A5"/>
    <w:rsid w:val="00D15237"/>
    <w:rsid w:val="00D1666C"/>
    <w:rsid w:val="00D16C86"/>
    <w:rsid w:val="00D172AD"/>
    <w:rsid w:val="00D175D4"/>
    <w:rsid w:val="00D17E61"/>
    <w:rsid w:val="00D2020F"/>
    <w:rsid w:val="00D2120A"/>
    <w:rsid w:val="00D25AD7"/>
    <w:rsid w:val="00D25B9E"/>
    <w:rsid w:val="00D277D1"/>
    <w:rsid w:val="00D300C0"/>
    <w:rsid w:val="00D3042E"/>
    <w:rsid w:val="00D313A5"/>
    <w:rsid w:val="00D31400"/>
    <w:rsid w:val="00D3187C"/>
    <w:rsid w:val="00D31FE0"/>
    <w:rsid w:val="00D321C7"/>
    <w:rsid w:val="00D32709"/>
    <w:rsid w:val="00D33434"/>
    <w:rsid w:val="00D35BE3"/>
    <w:rsid w:val="00D35E05"/>
    <w:rsid w:val="00D37355"/>
    <w:rsid w:val="00D40E26"/>
    <w:rsid w:val="00D41C4B"/>
    <w:rsid w:val="00D43C22"/>
    <w:rsid w:val="00D440E2"/>
    <w:rsid w:val="00D46E60"/>
    <w:rsid w:val="00D47614"/>
    <w:rsid w:val="00D47D9B"/>
    <w:rsid w:val="00D506AB"/>
    <w:rsid w:val="00D51098"/>
    <w:rsid w:val="00D522C8"/>
    <w:rsid w:val="00D526E6"/>
    <w:rsid w:val="00D52B60"/>
    <w:rsid w:val="00D54F07"/>
    <w:rsid w:val="00D5566E"/>
    <w:rsid w:val="00D55BD4"/>
    <w:rsid w:val="00D55D44"/>
    <w:rsid w:val="00D56312"/>
    <w:rsid w:val="00D56418"/>
    <w:rsid w:val="00D5649B"/>
    <w:rsid w:val="00D56ECF"/>
    <w:rsid w:val="00D56F37"/>
    <w:rsid w:val="00D57927"/>
    <w:rsid w:val="00D62080"/>
    <w:rsid w:val="00D625CB"/>
    <w:rsid w:val="00D62CAD"/>
    <w:rsid w:val="00D641A3"/>
    <w:rsid w:val="00D6462A"/>
    <w:rsid w:val="00D64BF8"/>
    <w:rsid w:val="00D64D0A"/>
    <w:rsid w:val="00D662A8"/>
    <w:rsid w:val="00D667A4"/>
    <w:rsid w:val="00D671B9"/>
    <w:rsid w:val="00D67BC5"/>
    <w:rsid w:val="00D67F17"/>
    <w:rsid w:val="00D711D5"/>
    <w:rsid w:val="00D7121D"/>
    <w:rsid w:val="00D718A3"/>
    <w:rsid w:val="00D71FD9"/>
    <w:rsid w:val="00D725AE"/>
    <w:rsid w:val="00D72E15"/>
    <w:rsid w:val="00D73515"/>
    <w:rsid w:val="00D74955"/>
    <w:rsid w:val="00D7543F"/>
    <w:rsid w:val="00D758E9"/>
    <w:rsid w:val="00D75E02"/>
    <w:rsid w:val="00D76E57"/>
    <w:rsid w:val="00D77035"/>
    <w:rsid w:val="00D770F1"/>
    <w:rsid w:val="00D77393"/>
    <w:rsid w:val="00D77DD2"/>
    <w:rsid w:val="00D8031A"/>
    <w:rsid w:val="00D80578"/>
    <w:rsid w:val="00D80A03"/>
    <w:rsid w:val="00D87C90"/>
    <w:rsid w:val="00D91EDD"/>
    <w:rsid w:val="00D929D1"/>
    <w:rsid w:val="00D9316E"/>
    <w:rsid w:val="00D93415"/>
    <w:rsid w:val="00D93D39"/>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57C1"/>
    <w:rsid w:val="00DA6B9C"/>
    <w:rsid w:val="00DA6DB7"/>
    <w:rsid w:val="00DA70C1"/>
    <w:rsid w:val="00DB0911"/>
    <w:rsid w:val="00DB1711"/>
    <w:rsid w:val="00DB1863"/>
    <w:rsid w:val="00DB2006"/>
    <w:rsid w:val="00DB24DF"/>
    <w:rsid w:val="00DB3888"/>
    <w:rsid w:val="00DB3B5D"/>
    <w:rsid w:val="00DB76B2"/>
    <w:rsid w:val="00DB78AE"/>
    <w:rsid w:val="00DC00BE"/>
    <w:rsid w:val="00DC03F4"/>
    <w:rsid w:val="00DC048D"/>
    <w:rsid w:val="00DC1044"/>
    <w:rsid w:val="00DC1071"/>
    <w:rsid w:val="00DC1E08"/>
    <w:rsid w:val="00DC204E"/>
    <w:rsid w:val="00DC3B87"/>
    <w:rsid w:val="00DC3C3D"/>
    <w:rsid w:val="00DC3D23"/>
    <w:rsid w:val="00DC5C36"/>
    <w:rsid w:val="00DC62E8"/>
    <w:rsid w:val="00DC658D"/>
    <w:rsid w:val="00DC66CA"/>
    <w:rsid w:val="00DC6977"/>
    <w:rsid w:val="00DD0251"/>
    <w:rsid w:val="00DD32D5"/>
    <w:rsid w:val="00DD3439"/>
    <w:rsid w:val="00DD3708"/>
    <w:rsid w:val="00DD376A"/>
    <w:rsid w:val="00DD4094"/>
    <w:rsid w:val="00DD5058"/>
    <w:rsid w:val="00DD5119"/>
    <w:rsid w:val="00DD51E7"/>
    <w:rsid w:val="00DD6080"/>
    <w:rsid w:val="00DD6C91"/>
    <w:rsid w:val="00DD7056"/>
    <w:rsid w:val="00DD78DC"/>
    <w:rsid w:val="00DE23F5"/>
    <w:rsid w:val="00DE3D4F"/>
    <w:rsid w:val="00DE4F98"/>
    <w:rsid w:val="00DF09AC"/>
    <w:rsid w:val="00DF0A80"/>
    <w:rsid w:val="00DF12F4"/>
    <w:rsid w:val="00DF17C0"/>
    <w:rsid w:val="00DF2211"/>
    <w:rsid w:val="00DF31E2"/>
    <w:rsid w:val="00DF51C3"/>
    <w:rsid w:val="00DF528C"/>
    <w:rsid w:val="00DF5664"/>
    <w:rsid w:val="00DF6F28"/>
    <w:rsid w:val="00DF7429"/>
    <w:rsid w:val="00DF7E12"/>
    <w:rsid w:val="00E01190"/>
    <w:rsid w:val="00E01BA5"/>
    <w:rsid w:val="00E02A25"/>
    <w:rsid w:val="00E03F61"/>
    <w:rsid w:val="00E04192"/>
    <w:rsid w:val="00E04219"/>
    <w:rsid w:val="00E0512A"/>
    <w:rsid w:val="00E0596C"/>
    <w:rsid w:val="00E06312"/>
    <w:rsid w:val="00E078BE"/>
    <w:rsid w:val="00E07DE0"/>
    <w:rsid w:val="00E100F9"/>
    <w:rsid w:val="00E111D2"/>
    <w:rsid w:val="00E122CE"/>
    <w:rsid w:val="00E13046"/>
    <w:rsid w:val="00E13C65"/>
    <w:rsid w:val="00E146BF"/>
    <w:rsid w:val="00E15274"/>
    <w:rsid w:val="00E16D9D"/>
    <w:rsid w:val="00E2096D"/>
    <w:rsid w:val="00E20CFD"/>
    <w:rsid w:val="00E214EC"/>
    <w:rsid w:val="00E22900"/>
    <w:rsid w:val="00E245EC"/>
    <w:rsid w:val="00E25C1D"/>
    <w:rsid w:val="00E2709A"/>
    <w:rsid w:val="00E27716"/>
    <w:rsid w:val="00E35EF7"/>
    <w:rsid w:val="00E37626"/>
    <w:rsid w:val="00E40FF0"/>
    <w:rsid w:val="00E414D8"/>
    <w:rsid w:val="00E42149"/>
    <w:rsid w:val="00E42CF6"/>
    <w:rsid w:val="00E4429C"/>
    <w:rsid w:val="00E44AB4"/>
    <w:rsid w:val="00E44E66"/>
    <w:rsid w:val="00E45018"/>
    <w:rsid w:val="00E46B0C"/>
    <w:rsid w:val="00E47BBD"/>
    <w:rsid w:val="00E47C80"/>
    <w:rsid w:val="00E51116"/>
    <w:rsid w:val="00E51683"/>
    <w:rsid w:val="00E518F8"/>
    <w:rsid w:val="00E52AA3"/>
    <w:rsid w:val="00E53987"/>
    <w:rsid w:val="00E53ADC"/>
    <w:rsid w:val="00E543BE"/>
    <w:rsid w:val="00E5455C"/>
    <w:rsid w:val="00E55070"/>
    <w:rsid w:val="00E557ED"/>
    <w:rsid w:val="00E55D83"/>
    <w:rsid w:val="00E56E00"/>
    <w:rsid w:val="00E60160"/>
    <w:rsid w:val="00E60EE2"/>
    <w:rsid w:val="00E62164"/>
    <w:rsid w:val="00E630ED"/>
    <w:rsid w:val="00E635E0"/>
    <w:rsid w:val="00E6592B"/>
    <w:rsid w:val="00E6602B"/>
    <w:rsid w:val="00E67181"/>
    <w:rsid w:val="00E67D95"/>
    <w:rsid w:val="00E73A6D"/>
    <w:rsid w:val="00E73B86"/>
    <w:rsid w:val="00E75062"/>
    <w:rsid w:val="00E756C6"/>
    <w:rsid w:val="00E75DEE"/>
    <w:rsid w:val="00E7657C"/>
    <w:rsid w:val="00E7750A"/>
    <w:rsid w:val="00E80247"/>
    <w:rsid w:val="00E8057D"/>
    <w:rsid w:val="00E8062C"/>
    <w:rsid w:val="00E81E1D"/>
    <w:rsid w:val="00E8212F"/>
    <w:rsid w:val="00E8229F"/>
    <w:rsid w:val="00E830C5"/>
    <w:rsid w:val="00E83244"/>
    <w:rsid w:val="00E836FD"/>
    <w:rsid w:val="00E83C04"/>
    <w:rsid w:val="00E843DB"/>
    <w:rsid w:val="00E84B71"/>
    <w:rsid w:val="00E85945"/>
    <w:rsid w:val="00E85C87"/>
    <w:rsid w:val="00E85E20"/>
    <w:rsid w:val="00E87D64"/>
    <w:rsid w:val="00E9114D"/>
    <w:rsid w:val="00E91C52"/>
    <w:rsid w:val="00E91D7F"/>
    <w:rsid w:val="00E91F0E"/>
    <w:rsid w:val="00E9239E"/>
    <w:rsid w:val="00E92C29"/>
    <w:rsid w:val="00E9392B"/>
    <w:rsid w:val="00E94047"/>
    <w:rsid w:val="00E944D0"/>
    <w:rsid w:val="00E94E6B"/>
    <w:rsid w:val="00E95386"/>
    <w:rsid w:val="00E970C4"/>
    <w:rsid w:val="00E9720F"/>
    <w:rsid w:val="00EA0D67"/>
    <w:rsid w:val="00EA1197"/>
    <w:rsid w:val="00EA3D4D"/>
    <w:rsid w:val="00EA3D92"/>
    <w:rsid w:val="00EA410C"/>
    <w:rsid w:val="00EA4916"/>
    <w:rsid w:val="00EA6F08"/>
    <w:rsid w:val="00EA7741"/>
    <w:rsid w:val="00EA7EA8"/>
    <w:rsid w:val="00EB1605"/>
    <w:rsid w:val="00EB1A84"/>
    <w:rsid w:val="00EB3071"/>
    <w:rsid w:val="00EB3154"/>
    <w:rsid w:val="00EB3381"/>
    <w:rsid w:val="00EB464A"/>
    <w:rsid w:val="00EB4B06"/>
    <w:rsid w:val="00EB7FC3"/>
    <w:rsid w:val="00EC028C"/>
    <w:rsid w:val="00EC070A"/>
    <w:rsid w:val="00EC121D"/>
    <w:rsid w:val="00EC194F"/>
    <w:rsid w:val="00EC2DED"/>
    <w:rsid w:val="00EC3B8F"/>
    <w:rsid w:val="00EC4207"/>
    <w:rsid w:val="00EC4F4B"/>
    <w:rsid w:val="00EC5585"/>
    <w:rsid w:val="00EC6478"/>
    <w:rsid w:val="00EC6AF8"/>
    <w:rsid w:val="00EC70A2"/>
    <w:rsid w:val="00EC72BE"/>
    <w:rsid w:val="00EC73D3"/>
    <w:rsid w:val="00ED0FF3"/>
    <w:rsid w:val="00ED25BC"/>
    <w:rsid w:val="00ED3585"/>
    <w:rsid w:val="00ED4BD4"/>
    <w:rsid w:val="00ED6D3F"/>
    <w:rsid w:val="00ED6F6C"/>
    <w:rsid w:val="00ED7AD5"/>
    <w:rsid w:val="00EE1643"/>
    <w:rsid w:val="00EE1948"/>
    <w:rsid w:val="00EE1C90"/>
    <w:rsid w:val="00EE26C2"/>
    <w:rsid w:val="00EE28E0"/>
    <w:rsid w:val="00EE33A6"/>
    <w:rsid w:val="00EE38F9"/>
    <w:rsid w:val="00EE3971"/>
    <w:rsid w:val="00EE63A6"/>
    <w:rsid w:val="00EE6FF2"/>
    <w:rsid w:val="00EE78CC"/>
    <w:rsid w:val="00EF0587"/>
    <w:rsid w:val="00EF1183"/>
    <w:rsid w:val="00EF1C47"/>
    <w:rsid w:val="00EF1CB0"/>
    <w:rsid w:val="00EF4131"/>
    <w:rsid w:val="00EF5463"/>
    <w:rsid w:val="00EF70DC"/>
    <w:rsid w:val="00EF7154"/>
    <w:rsid w:val="00EF72FD"/>
    <w:rsid w:val="00F0116A"/>
    <w:rsid w:val="00F01269"/>
    <w:rsid w:val="00F01448"/>
    <w:rsid w:val="00F051E4"/>
    <w:rsid w:val="00F0646B"/>
    <w:rsid w:val="00F06615"/>
    <w:rsid w:val="00F07370"/>
    <w:rsid w:val="00F10C3A"/>
    <w:rsid w:val="00F112E1"/>
    <w:rsid w:val="00F1290F"/>
    <w:rsid w:val="00F13AB5"/>
    <w:rsid w:val="00F15F05"/>
    <w:rsid w:val="00F16334"/>
    <w:rsid w:val="00F16C94"/>
    <w:rsid w:val="00F16CFC"/>
    <w:rsid w:val="00F1727B"/>
    <w:rsid w:val="00F1763E"/>
    <w:rsid w:val="00F2108F"/>
    <w:rsid w:val="00F219FB"/>
    <w:rsid w:val="00F225B6"/>
    <w:rsid w:val="00F23D72"/>
    <w:rsid w:val="00F2475F"/>
    <w:rsid w:val="00F24820"/>
    <w:rsid w:val="00F26AED"/>
    <w:rsid w:val="00F26C6D"/>
    <w:rsid w:val="00F2707D"/>
    <w:rsid w:val="00F274DE"/>
    <w:rsid w:val="00F306CE"/>
    <w:rsid w:val="00F313BC"/>
    <w:rsid w:val="00F31F91"/>
    <w:rsid w:val="00F32615"/>
    <w:rsid w:val="00F3407A"/>
    <w:rsid w:val="00F351FA"/>
    <w:rsid w:val="00F36543"/>
    <w:rsid w:val="00F36A7D"/>
    <w:rsid w:val="00F37251"/>
    <w:rsid w:val="00F375B8"/>
    <w:rsid w:val="00F409D5"/>
    <w:rsid w:val="00F4341D"/>
    <w:rsid w:val="00F436B0"/>
    <w:rsid w:val="00F44F5F"/>
    <w:rsid w:val="00F45982"/>
    <w:rsid w:val="00F46829"/>
    <w:rsid w:val="00F47040"/>
    <w:rsid w:val="00F47596"/>
    <w:rsid w:val="00F501DF"/>
    <w:rsid w:val="00F5043B"/>
    <w:rsid w:val="00F51030"/>
    <w:rsid w:val="00F51335"/>
    <w:rsid w:val="00F521F1"/>
    <w:rsid w:val="00F5379B"/>
    <w:rsid w:val="00F53947"/>
    <w:rsid w:val="00F56905"/>
    <w:rsid w:val="00F56C48"/>
    <w:rsid w:val="00F57788"/>
    <w:rsid w:val="00F60CC6"/>
    <w:rsid w:val="00F6128B"/>
    <w:rsid w:val="00F61934"/>
    <w:rsid w:val="00F619EB"/>
    <w:rsid w:val="00F62FF5"/>
    <w:rsid w:val="00F63D45"/>
    <w:rsid w:val="00F64938"/>
    <w:rsid w:val="00F66D7C"/>
    <w:rsid w:val="00F67624"/>
    <w:rsid w:val="00F70177"/>
    <w:rsid w:val="00F70901"/>
    <w:rsid w:val="00F70B2F"/>
    <w:rsid w:val="00F71E11"/>
    <w:rsid w:val="00F72806"/>
    <w:rsid w:val="00F73ED1"/>
    <w:rsid w:val="00F749B5"/>
    <w:rsid w:val="00F74A07"/>
    <w:rsid w:val="00F74EEF"/>
    <w:rsid w:val="00F75290"/>
    <w:rsid w:val="00F758CA"/>
    <w:rsid w:val="00F76EB3"/>
    <w:rsid w:val="00F77952"/>
    <w:rsid w:val="00F81614"/>
    <w:rsid w:val="00F819DE"/>
    <w:rsid w:val="00F82363"/>
    <w:rsid w:val="00F82436"/>
    <w:rsid w:val="00F82488"/>
    <w:rsid w:val="00F8289D"/>
    <w:rsid w:val="00F83093"/>
    <w:rsid w:val="00F83932"/>
    <w:rsid w:val="00F84745"/>
    <w:rsid w:val="00F84CEC"/>
    <w:rsid w:val="00F852A2"/>
    <w:rsid w:val="00F85608"/>
    <w:rsid w:val="00F85637"/>
    <w:rsid w:val="00F86869"/>
    <w:rsid w:val="00F86A5A"/>
    <w:rsid w:val="00F86E7C"/>
    <w:rsid w:val="00F8750F"/>
    <w:rsid w:val="00F919DA"/>
    <w:rsid w:val="00F9288A"/>
    <w:rsid w:val="00F92899"/>
    <w:rsid w:val="00F93C1B"/>
    <w:rsid w:val="00F93EC6"/>
    <w:rsid w:val="00F94857"/>
    <w:rsid w:val="00F94BCB"/>
    <w:rsid w:val="00F96046"/>
    <w:rsid w:val="00F968DF"/>
    <w:rsid w:val="00F96CD3"/>
    <w:rsid w:val="00F975AA"/>
    <w:rsid w:val="00F97A6E"/>
    <w:rsid w:val="00FA1464"/>
    <w:rsid w:val="00FA186D"/>
    <w:rsid w:val="00FA25CC"/>
    <w:rsid w:val="00FA368C"/>
    <w:rsid w:val="00FA39DE"/>
    <w:rsid w:val="00FA4929"/>
    <w:rsid w:val="00FA4F88"/>
    <w:rsid w:val="00FA5679"/>
    <w:rsid w:val="00FA6EC9"/>
    <w:rsid w:val="00FA7900"/>
    <w:rsid w:val="00FB0143"/>
    <w:rsid w:val="00FB0B3E"/>
    <w:rsid w:val="00FB12F4"/>
    <w:rsid w:val="00FB1E31"/>
    <w:rsid w:val="00FB263E"/>
    <w:rsid w:val="00FB2E09"/>
    <w:rsid w:val="00FB31FF"/>
    <w:rsid w:val="00FB49E6"/>
    <w:rsid w:val="00FB4F8A"/>
    <w:rsid w:val="00FB5099"/>
    <w:rsid w:val="00FB5971"/>
    <w:rsid w:val="00FB661C"/>
    <w:rsid w:val="00FB6A95"/>
    <w:rsid w:val="00FB6AD8"/>
    <w:rsid w:val="00FB6F37"/>
    <w:rsid w:val="00FB7559"/>
    <w:rsid w:val="00FB78B9"/>
    <w:rsid w:val="00FC1A0F"/>
    <w:rsid w:val="00FC310D"/>
    <w:rsid w:val="00FC452A"/>
    <w:rsid w:val="00FC6A6B"/>
    <w:rsid w:val="00FC76A8"/>
    <w:rsid w:val="00FD066A"/>
    <w:rsid w:val="00FD070E"/>
    <w:rsid w:val="00FD0F4E"/>
    <w:rsid w:val="00FD14AB"/>
    <w:rsid w:val="00FD171F"/>
    <w:rsid w:val="00FD1DE1"/>
    <w:rsid w:val="00FD2B47"/>
    <w:rsid w:val="00FD3743"/>
    <w:rsid w:val="00FD377B"/>
    <w:rsid w:val="00FD3AAF"/>
    <w:rsid w:val="00FD6140"/>
    <w:rsid w:val="00FD75DB"/>
    <w:rsid w:val="00FE05C4"/>
    <w:rsid w:val="00FE0F8A"/>
    <w:rsid w:val="00FE1009"/>
    <w:rsid w:val="00FE2368"/>
    <w:rsid w:val="00FE3112"/>
    <w:rsid w:val="00FE4055"/>
    <w:rsid w:val="00FE40BC"/>
    <w:rsid w:val="00FE4964"/>
    <w:rsid w:val="00FE7130"/>
    <w:rsid w:val="00FF1A7B"/>
    <w:rsid w:val="00FF1D1F"/>
    <w:rsid w:val="00FF22E2"/>
    <w:rsid w:val="00FF39BE"/>
    <w:rsid w:val="00FF436E"/>
    <w:rsid w:val="00FF4DA6"/>
    <w:rsid w:val="00FF53B8"/>
    <w:rsid w:val="00FF59F1"/>
    <w:rsid w:val="00FF6124"/>
    <w:rsid w:val="00FF70DB"/>
    <w:rsid w:val="00FF7FD8"/>
    <w:rsid w:val="0CCA8522"/>
    <w:rsid w:val="0EF0CE0D"/>
    <w:rsid w:val="100FF0C0"/>
    <w:rsid w:val="23AF8E69"/>
    <w:rsid w:val="2911F883"/>
    <w:rsid w:val="321C6B67"/>
    <w:rsid w:val="38921724"/>
    <w:rsid w:val="39F5234E"/>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0EBDC56D-C97E-41C0-BDB0-5BF119864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qFormat/>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Plattetekst2">
    <w:name w:val="Body Text 2"/>
    <w:basedOn w:val="Standaard"/>
    <w:link w:val="Plattetekst2Char"/>
    <w:rsid w:val="00723034"/>
    <w:pPr>
      <w:suppressAutoHyphens w:val="0"/>
      <w:spacing w:after="0" w:line="240" w:lineRule="auto"/>
    </w:pPr>
    <w:rPr>
      <w:rFonts w:ascii="Comic Sans MS" w:eastAsia="Times New Roman" w:hAnsi="Comic Sans MS" w:cs="Times New Roman"/>
      <w:i/>
      <w:color w:val="auto"/>
      <w:lang w:val="nl-NL" w:eastAsia="nl-BE"/>
    </w:rPr>
  </w:style>
  <w:style w:type="character" w:customStyle="1" w:styleId="Plattetekst2Char">
    <w:name w:val="Platte tekst 2 Char"/>
    <w:basedOn w:val="Standaardalinea-lettertype"/>
    <w:link w:val="Plattetekst2"/>
    <w:rsid w:val="00723034"/>
    <w:rPr>
      <w:rFonts w:ascii="Comic Sans MS" w:eastAsia="Times New Roman" w:hAnsi="Comic Sans MS" w:cs="Times New Roman"/>
      <w:i/>
      <w:sz w:val="20"/>
      <w:szCs w:val="20"/>
      <w:lang w:val="nl-NL" w:eastAsia="nl-BE"/>
    </w:rPr>
  </w:style>
  <w:style w:type="paragraph" w:styleId="Plattetekst">
    <w:name w:val="Body Text"/>
    <w:basedOn w:val="Standaard"/>
    <w:link w:val="PlattetekstChar"/>
    <w:uiPriority w:val="99"/>
    <w:semiHidden/>
    <w:unhideWhenUsed/>
    <w:rsid w:val="00017BC8"/>
    <w:pPr>
      <w:spacing w:after="120"/>
    </w:pPr>
  </w:style>
  <w:style w:type="character" w:customStyle="1" w:styleId="PlattetekstChar">
    <w:name w:val="Platte tekst Char"/>
    <w:basedOn w:val="Standaardalinea-lettertype"/>
    <w:link w:val="Plattetekst"/>
    <w:uiPriority w:val="99"/>
    <w:semiHidden/>
    <w:rsid w:val="00017BC8"/>
    <w:rPr>
      <w:rFonts w:ascii="Trebuchet MS" w:hAnsi="Trebuchet MS"/>
      <w:color w:val="262626" w:themeColor="text1" w:themeTint="D9"/>
      <w:sz w:val="20"/>
      <w:szCs w:val="20"/>
    </w:rPr>
  </w:style>
  <w:style w:type="paragraph" w:customStyle="1" w:styleId="Punt">
    <w:name w:val="Punt"/>
    <w:basedOn w:val="Standaard"/>
    <w:rsid w:val="00017BC8"/>
    <w:pPr>
      <w:widowControl w:val="0"/>
      <w:numPr>
        <w:numId w:val="9"/>
      </w:numPr>
      <w:tabs>
        <w:tab w:val="left" w:pos="924"/>
      </w:tabs>
      <w:spacing w:after="0" w:line="240" w:lineRule="auto"/>
      <w:jc w:val="both"/>
    </w:pPr>
    <w:rPr>
      <w:rFonts w:ascii="Times New Roman" w:eastAsia="Times New Roman" w:hAnsi="Times New Roman" w:cs="Times New Roman"/>
      <w:color w:val="auto"/>
      <w:spacing w:val="-2"/>
      <w:sz w:val="22"/>
      <w:lang w:val="nl-NL" w:eastAsia="nl-NL"/>
    </w:rPr>
  </w:style>
  <w:style w:type="paragraph" w:customStyle="1" w:styleId="Sprong">
    <w:name w:val="Sprong"/>
    <w:basedOn w:val="Standaard"/>
    <w:rsid w:val="00230A99"/>
    <w:pPr>
      <w:widowControl w:val="0"/>
      <w:autoSpaceDE w:val="0"/>
      <w:autoSpaceDN w:val="0"/>
      <w:adjustRightInd w:val="0"/>
      <w:spacing w:after="0" w:line="240" w:lineRule="auto"/>
      <w:ind w:left="567"/>
      <w:jc w:val="both"/>
    </w:pPr>
    <w:rPr>
      <w:rFonts w:ascii="Times New Roman" w:eastAsia="Times New Roman" w:hAnsi="Times New Roman" w:cs="Times New Roman"/>
      <w:color w:val="auto"/>
      <w:spacing w:val="-2"/>
      <w:sz w:val="22"/>
      <w:szCs w:val="22"/>
      <w:lang w:val="nl-NL" w:eastAsia="nl-BE"/>
    </w:rPr>
  </w:style>
  <w:style w:type="character" w:styleId="Onopgelostemelding">
    <w:name w:val="Unresolved Mention"/>
    <w:basedOn w:val="Standaardalinea-lettertype"/>
    <w:uiPriority w:val="99"/>
    <w:semiHidden/>
    <w:unhideWhenUsed/>
    <w:rsid w:val="005A3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431752544">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324040630">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738555862">
      <w:bodyDiv w:val="1"/>
      <w:marLeft w:val="0"/>
      <w:marRight w:val="0"/>
      <w:marTop w:val="0"/>
      <w:marBottom w:val="0"/>
      <w:divBdr>
        <w:top w:val="none" w:sz="0" w:space="0" w:color="auto"/>
        <w:left w:val="none" w:sz="0" w:space="0" w:color="auto"/>
        <w:bottom w:val="none" w:sz="0" w:space="0" w:color="auto"/>
        <w:right w:val="none" w:sz="0" w:space="0" w:color="auto"/>
      </w:divBdr>
    </w:div>
    <w:div w:id="1972202223">
      <w:bodyDiv w:val="1"/>
      <w:marLeft w:val="0"/>
      <w:marRight w:val="0"/>
      <w:marTop w:val="0"/>
      <w:marBottom w:val="0"/>
      <w:divBdr>
        <w:top w:val="none" w:sz="0" w:space="0" w:color="auto"/>
        <w:left w:val="none" w:sz="0" w:space="0" w:color="auto"/>
        <w:bottom w:val="none" w:sz="0" w:space="0" w:color="auto"/>
        <w:right w:val="none" w:sz="0" w:space="0" w:color="auto"/>
      </w:divBdr>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header" Target="header2.xml"/><Relationship Id="rId42" Type="http://schemas.openxmlformats.org/officeDocument/2006/relationships/image" Target="media/image22.jpg"/><Relationship Id="rId63" Type="http://schemas.openxmlformats.org/officeDocument/2006/relationships/image" Target="media/image41.svg"/><Relationship Id="rId84" Type="http://schemas.openxmlformats.org/officeDocument/2006/relationships/image" Target="media/image56.png"/><Relationship Id="rId138" Type="http://schemas.openxmlformats.org/officeDocument/2006/relationships/hyperlink" Target="https://www.agodi.be/commissie-zorgvuldig-bestuur" TargetMode="External"/><Relationship Id="rId107" Type="http://schemas.openxmlformats.org/officeDocument/2006/relationships/image" Target="media/image76.svg"/><Relationship Id="rId11" Type="http://schemas.openxmlformats.org/officeDocument/2006/relationships/image" Target="media/image1.JPG"/><Relationship Id="rId32" Type="http://schemas.openxmlformats.org/officeDocument/2006/relationships/image" Target="media/image17.png"/><Relationship Id="rId37" Type="http://schemas.openxmlformats.org/officeDocument/2006/relationships/hyperlink" Target="mailto:groep1@klavertjedrie.be" TargetMode="External"/><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2.svg"/><Relationship Id="rId79" Type="http://schemas.openxmlformats.org/officeDocument/2006/relationships/image" Target="media/image55.svg"/><Relationship Id="rId102" Type="http://schemas.openxmlformats.org/officeDocument/2006/relationships/image" Target="media/image72.png"/><Relationship Id="rId123" Type="http://schemas.openxmlformats.org/officeDocument/2006/relationships/image" Target="media/image90.png"/><Relationship Id="rId128" Type="http://schemas.openxmlformats.org/officeDocument/2006/relationships/image" Target="media/image95.sv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1.svg"/><Relationship Id="rId95" Type="http://schemas.openxmlformats.org/officeDocument/2006/relationships/image" Target="media/image65.emf"/><Relationship Id="rId22" Type="http://schemas.openxmlformats.org/officeDocument/2006/relationships/footer" Target="footer1.xml"/><Relationship Id="rId27" Type="http://schemas.openxmlformats.org/officeDocument/2006/relationships/image" Target="media/image12.svg"/><Relationship Id="rId43" Type="http://schemas.openxmlformats.org/officeDocument/2006/relationships/image" Target="media/image23.wmf"/><Relationship Id="rId48" Type="http://schemas.openxmlformats.org/officeDocument/2006/relationships/image" Target="media/image28.svg"/><Relationship Id="rId64" Type="http://schemas.openxmlformats.org/officeDocument/2006/relationships/image" Target="media/image42.jpg"/><Relationship Id="rId69" Type="http://schemas.openxmlformats.org/officeDocument/2006/relationships/image" Target="media/image47.png"/><Relationship Id="rId113" Type="http://schemas.openxmlformats.org/officeDocument/2006/relationships/image" Target="media/image82.png"/><Relationship Id="rId118" Type="http://schemas.openxmlformats.org/officeDocument/2006/relationships/image" Target="media/image87.svg"/><Relationship Id="rId134" Type="http://schemas.openxmlformats.org/officeDocument/2006/relationships/image" Target="media/image101.png"/><Relationship Id="rId139" Type="http://schemas.openxmlformats.org/officeDocument/2006/relationships/image" Target="media/image103.tiff"/><Relationship Id="rId80" Type="http://schemas.openxmlformats.org/officeDocument/2006/relationships/hyperlink" Target="http://www.vclbdewisselantwerpen.be" TargetMode="External"/><Relationship Id="rId85" Type="http://schemas.openxmlformats.org/officeDocument/2006/relationships/image" Target="media/image57.sv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18.png"/><Relationship Id="rId38" Type="http://schemas.openxmlformats.org/officeDocument/2006/relationships/hyperlink" Target="http://www.klavertjedrie.be" TargetMode="External"/><Relationship Id="rId59" Type="http://schemas.openxmlformats.org/officeDocument/2006/relationships/image" Target="media/image38.svg"/><Relationship Id="rId103" Type="http://schemas.openxmlformats.org/officeDocument/2006/relationships/image" Target="media/image73.svg"/><Relationship Id="rId108" Type="http://schemas.openxmlformats.org/officeDocument/2006/relationships/image" Target="media/image77.png"/><Relationship Id="rId124" Type="http://schemas.openxmlformats.org/officeDocument/2006/relationships/image" Target="media/image91.svg"/><Relationship Id="rId129" Type="http://schemas.openxmlformats.org/officeDocument/2006/relationships/image" Target="media/image96.png"/><Relationship Id="rId54" Type="http://schemas.openxmlformats.org/officeDocument/2006/relationships/image" Target="media/image34.svg"/><Relationship Id="rId70" Type="http://schemas.openxmlformats.org/officeDocument/2006/relationships/image" Target="media/image48.png"/><Relationship Id="rId75" Type="http://schemas.openxmlformats.org/officeDocument/2006/relationships/hyperlink" Target="http://www.de7sprong.be/onze-school/zorg/" TargetMode="External"/><Relationship Id="rId91" Type="http://schemas.openxmlformats.org/officeDocument/2006/relationships/image" Target="media/image62.png"/><Relationship Id="rId96" Type="http://schemas.openxmlformats.org/officeDocument/2006/relationships/image" Target="media/image66.png"/><Relationship Id="rId140"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13.png"/><Relationship Id="rId49" Type="http://schemas.openxmlformats.org/officeDocument/2006/relationships/image" Target="media/image29.png"/><Relationship Id="rId114" Type="http://schemas.openxmlformats.org/officeDocument/2006/relationships/image" Target="media/image83.svg"/><Relationship Id="rId119" Type="http://schemas.openxmlformats.org/officeDocument/2006/relationships/hyperlink" Target="mailto:foc@telenet.be" TargetMode="External"/><Relationship Id="rId44" Type="http://schemas.openxmlformats.org/officeDocument/2006/relationships/image" Target="media/image24.gif"/><Relationship Id="rId60" Type="http://schemas.openxmlformats.org/officeDocument/2006/relationships/hyperlink" Target="mailto:zorgvuldigbestuur.onderwijs@vlaanderen.be" TargetMode="External"/><Relationship Id="rId65" Type="http://schemas.openxmlformats.org/officeDocument/2006/relationships/image" Target="media/image43.jpeg"/><Relationship Id="rId81" Type="http://schemas.openxmlformats.org/officeDocument/2006/relationships/hyperlink" Target="http://www.vclbdewisselantwerpen.be" TargetMode="External"/><Relationship Id="rId86" Type="http://schemas.openxmlformats.org/officeDocument/2006/relationships/hyperlink" Target="http://www.bednet.be/" TargetMode="External"/><Relationship Id="rId130" Type="http://schemas.openxmlformats.org/officeDocument/2006/relationships/image" Target="media/image97.png"/><Relationship Id="rId135" Type="http://schemas.openxmlformats.org/officeDocument/2006/relationships/image" Target="media/image102.sv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mailto:directie@de7sprong.be" TargetMode="External"/><Relationship Id="rId109" Type="http://schemas.openxmlformats.org/officeDocument/2006/relationships/image" Target="media/image78.png"/><Relationship Id="rId34" Type="http://schemas.openxmlformats.org/officeDocument/2006/relationships/hyperlink" Target="https://pro.katholiekonderwijs.vlaanderen/katholieke-dialoogschool/engagementsverklaring" TargetMode="External"/><Relationship Id="rId50" Type="http://schemas.openxmlformats.org/officeDocument/2006/relationships/image" Target="media/image30.svg"/><Relationship Id="rId55" Type="http://schemas.openxmlformats.org/officeDocument/2006/relationships/image" Target="media/image35.png"/><Relationship Id="rId76" Type="http://schemas.openxmlformats.org/officeDocument/2006/relationships/hyperlink" Target="http://www.klavertjedrie.be" TargetMode="External"/><Relationship Id="rId97" Type="http://schemas.openxmlformats.org/officeDocument/2006/relationships/image" Target="media/image67.svg"/><Relationship Id="rId104" Type="http://schemas.openxmlformats.org/officeDocument/2006/relationships/image" Target="media/image74.svg"/><Relationship Id="rId120" Type="http://schemas.openxmlformats.org/officeDocument/2006/relationships/hyperlink" Target="mailto:oudercomite@klavertjedrie.be" TargetMode="External"/><Relationship Id="rId125" Type="http://schemas.openxmlformats.org/officeDocument/2006/relationships/image" Target="media/image92.png"/><Relationship Id="rId141"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63.sv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eader" Target="header3.xml"/><Relationship Id="rId40" Type="http://schemas.openxmlformats.org/officeDocument/2006/relationships/hyperlink" Target="mailto:secretariaat@de7sprong.be" TargetMode="External"/><Relationship Id="rId45" Type="http://schemas.openxmlformats.org/officeDocument/2006/relationships/image" Target="media/image25.png"/><Relationship Id="rId66" Type="http://schemas.openxmlformats.org/officeDocument/2006/relationships/image" Target="media/image44.jpeg"/><Relationship Id="rId87" Type="http://schemas.openxmlformats.org/officeDocument/2006/relationships/image" Target="media/image58.png"/><Relationship Id="rId110" Type="http://schemas.openxmlformats.org/officeDocument/2006/relationships/image" Target="media/image79.svg"/><Relationship Id="rId115" Type="http://schemas.openxmlformats.org/officeDocument/2006/relationships/image" Target="media/image84.png"/><Relationship Id="rId131" Type="http://schemas.openxmlformats.org/officeDocument/2006/relationships/image" Target="media/image98.svg"/><Relationship Id="rId136" Type="http://schemas.openxmlformats.org/officeDocument/2006/relationships/hyperlink" Target="https://klachten.katholiekonderwijs.vlaanderen/klachten" TargetMode="External"/><Relationship Id="rId61" Type="http://schemas.openxmlformats.org/officeDocument/2006/relationships/image" Target="media/image39.png"/><Relationship Id="rId82" Type="http://schemas.openxmlformats.org/officeDocument/2006/relationships/hyperlink" Target="http://www.clbchat.be" TargetMode="External"/><Relationship Id="rId19" Type="http://schemas.openxmlformats.org/officeDocument/2006/relationships/image" Target="media/image9.svg"/><Relationship Id="rId14" Type="http://schemas.openxmlformats.org/officeDocument/2006/relationships/image" Target="media/image4.jp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6.svg"/><Relationship Id="rId77" Type="http://schemas.openxmlformats.org/officeDocument/2006/relationships/image" Target="media/image53.png"/><Relationship Id="rId100" Type="http://schemas.openxmlformats.org/officeDocument/2006/relationships/image" Target="media/image70.png"/><Relationship Id="rId105" Type="http://schemas.openxmlformats.org/officeDocument/2006/relationships/hyperlink" Target="http://www.groeipakket.be" TargetMode="External"/><Relationship Id="rId126" Type="http://schemas.openxmlformats.org/officeDocument/2006/relationships/image" Target="media/image93.sv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svg"/><Relationship Id="rId93" Type="http://schemas.openxmlformats.org/officeDocument/2006/relationships/hyperlink" Target="mailto:privacy@onderwijsvorselaar.be" TargetMode="External"/><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6.jpg"/><Relationship Id="rId67" Type="http://schemas.openxmlformats.org/officeDocument/2006/relationships/image" Target="media/image45.wmf"/><Relationship Id="rId116" Type="http://schemas.openxmlformats.org/officeDocument/2006/relationships/image" Target="media/image85.svg"/><Relationship Id="rId137" Type="http://schemas.openxmlformats.org/officeDocument/2006/relationships/hyperlink" Target="https://www.agodi.be/commissie-inzake-leerlingenrechten" TargetMode="External"/><Relationship Id="rId20" Type="http://schemas.openxmlformats.org/officeDocument/2006/relationships/header" Target="header1.xml"/><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hyperlink" Target="http://www.clbchat.be" TargetMode="External"/><Relationship Id="rId88" Type="http://schemas.openxmlformats.org/officeDocument/2006/relationships/image" Target="media/image59.svg"/><Relationship Id="rId111" Type="http://schemas.openxmlformats.org/officeDocument/2006/relationships/image" Target="media/image80.png"/><Relationship Id="rId132" Type="http://schemas.openxmlformats.org/officeDocument/2006/relationships/image" Target="media/image99.png"/><Relationship Id="rId15" Type="http://schemas.openxmlformats.org/officeDocument/2006/relationships/image" Target="media/image5.png"/><Relationship Id="rId36" Type="http://schemas.openxmlformats.org/officeDocument/2006/relationships/image" Target="media/image20.svg"/><Relationship Id="rId57" Type="http://schemas.openxmlformats.org/officeDocument/2006/relationships/hyperlink" Target="https://www.kinderrechtencoalitie.be/wp-content/uploads/2020/11/Poster-Kinderrechten-Kinderrechtencoalitie.pdf" TargetMode="External"/><Relationship Id="rId106" Type="http://schemas.openxmlformats.org/officeDocument/2006/relationships/image" Target="media/image75.png"/><Relationship Id="rId127"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image" Target="media/image16.jpeg"/><Relationship Id="rId52" Type="http://schemas.openxmlformats.org/officeDocument/2006/relationships/image" Target="media/image32.svg"/><Relationship Id="rId73" Type="http://schemas.openxmlformats.org/officeDocument/2006/relationships/image" Target="media/image51.png"/><Relationship Id="rId78" Type="http://schemas.openxmlformats.org/officeDocument/2006/relationships/image" Target="media/image54.png"/><Relationship Id="rId94" Type="http://schemas.openxmlformats.org/officeDocument/2006/relationships/image" Target="media/image64.emf"/><Relationship Id="rId99" Type="http://schemas.openxmlformats.org/officeDocument/2006/relationships/image" Target="media/image69.svg"/><Relationship Id="rId101" Type="http://schemas.openxmlformats.org/officeDocument/2006/relationships/image" Target="media/image71.svg"/><Relationship Id="rId122" Type="http://schemas.openxmlformats.org/officeDocument/2006/relationships/image" Target="media/image89.svg"/><Relationship Id="rId14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image" Target="media/image27.png"/><Relationship Id="rId68" Type="http://schemas.openxmlformats.org/officeDocument/2006/relationships/image" Target="media/image46.jpg"/><Relationship Id="rId89" Type="http://schemas.openxmlformats.org/officeDocument/2006/relationships/image" Target="media/image60.png"/><Relationship Id="rId112" Type="http://schemas.openxmlformats.org/officeDocument/2006/relationships/image" Target="media/image81.jpg"/><Relationship Id="rId133" Type="http://schemas.openxmlformats.org/officeDocument/2006/relationships/image" Target="media/image100.svg"/><Relationship Id="rId16"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661CA40CE7A84D62A3DB231246F7C31A3"/>
          </w:pPr>
          <w:r w:rsidRPr="009C5D12">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8988C12ED5DC4B818AD694DCF4288914"/>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977428F044884E8E87352BE677408C8F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3978815FB0B41A28D8F393182C783B43"/>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AA59E59EAAE64036AF65052803C25D5B"/>
        <w:category>
          <w:name w:val="Algemeen"/>
          <w:gallery w:val="placeholder"/>
        </w:category>
        <w:types>
          <w:type w:val="bbPlcHdr"/>
        </w:types>
        <w:behaviors>
          <w:behavior w:val="content"/>
        </w:behaviors>
        <w:guid w:val="{62A9663B-7AAE-45E5-A30E-83DDC8D80172}"/>
      </w:docPartPr>
      <w:docPartBody>
        <w:p w:rsidR="00304305" w:rsidRDefault="00907860">
          <w:pPr>
            <w:pStyle w:val="C0E9580961DF4DC3A83C6E25DEF7382B1"/>
          </w:pPr>
          <w:r w:rsidRPr="009C5D12">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83521A9246C246449B99EC2F1FD9D88F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FA715C949FC0419990CB68F012111883"/>
          </w:pPr>
          <w:r w:rsidRPr="009162A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2A75B5" w:rsidRDefault="00907860">
          <w:pPr>
            <w:pStyle w:val="C8C700A301734EF8959DA1AE542AC6B4"/>
          </w:pPr>
          <w:r w:rsidRPr="009C5D12">
            <w:rPr>
              <w:rStyle w:val="Tekstvantijdelijkeaanduiding"/>
            </w:rPr>
            <w:t>Klik of tik om tekst in te voeren.</w:t>
          </w:r>
        </w:p>
      </w:docPartBody>
    </w:docPart>
    <w:docPart>
      <w:docPartPr>
        <w:name w:val="DFE3B25A434E4FEBB8E9DC157F63E37C"/>
        <w:category>
          <w:name w:val="Algemeen"/>
          <w:gallery w:val="placeholder"/>
        </w:category>
        <w:types>
          <w:type w:val="bbPlcHdr"/>
        </w:types>
        <w:behaviors>
          <w:behavior w:val="content"/>
        </w:behaviors>
        <w:guid w:val="{15B86161-EF0B-4032-B3BA-424E1967BA87}"/>
      </w:docPartPr>
      <w:docPartBody>
        <w:p w:rsidR="00966F63" w:rsidRDefault="002E196E" w:rsidP="002E196E">
          <w:pPr>
            <w:pStyle w:val="DFE3B25A434E4FEBB8E9DC157F63E37C"/>
          </w:pPr>
          <w:r w:rsidRPr="009C5D12">
            <w:rPr>
              <w:rStyle w:val="Tekstvantijdelijkeaanduiding"/>
            </w:rPr>
            <w:t>Klik of tik om tekst in te voeren.</w:t>
          </w:r>
        </w:p>
      </w:docPartBody>
    </w:docPart>
    <w:docPart>
      <w:docPartPr>
        <w:name w:val="7411147847144BCD89BEDA7F0AC69F1E"/>
        <w:category>
          <w:name w:val="Algemeen"/>
          <w:gallery w:val="placeholder"/>
        </w:category>
        <w:types>
          <w:type w:val="bbPlcHdr"/>
        </w:types>
        <w:behaviors>
          <w:behavior w:val="content"/>
        </w:behaviors>
        <w:guid w:val="{4693373C-41EB-4DF2-AE39-F7892609101D}"/>
      </w:docPartPr>
      <w:docPartBody>
        <w:p w:rsidR="00126049" w:rsidRDefault="001A426D" w:rsidP="001A426D">
          <w:pPr>
            <w:pStyle w:val="7411147847144BCD89BEDA7F0AC69F1E"/>
          </w:pPr>
          <w:r w:rsidRPr="009C5D12">
            <w:rPr>
              <w:rStyle w:val="Tekstvantijdelijkeaanduiding"/>
            </w:rPr>
            <w:t>Klik of tik om tekst in te voeren.</w:t>
          </w:r>
        </w:p>
      </w:docPartBody>
    </w:docPart>
    <w:docPart>
      <w:docPartPr>
        <w:name w:val="A8AC75CB4CE344119146642207E14B47"/>
        <w:category>
          <w:name w:val="Algemeen"/>
          <w:gallery w:val="placeholder"/>
        </w:category>
        <w:types>
          <w:type w:val="bbPlcHdr"/>
        </w:types>
        <w:behaviors>
          <w:behavior w:val="content"/>
        </w:behaviors>
        <w:guid w:val="{CA4E10E4-CC2A-4290-9B75-BE24546DD3ED}"/>
      </w:docPartPr>
      <w:docPartBody>
        <w:p w:rsidR="004A2497" w:rsidRDefault="00A60C95" w:rsidP="00A60C95">
          <w:pPr>
            <w:pStyle w:val="A8AC75CB4CE344119146642207E14B47"/>
          </w:pPr>
          <w:r w:rsidRPr="009162AC">
            <w:rPr>
              <w:rStyle w:val="Tekstvantijdelijkeaanduiding"/>
            </w:rPr>
            <w:t>Klik of tik om tekst in te voeren.</w:t>
          </w:r>
        </w:p>
      </w:docPartBody>
    </w:docPart>
    <w:docPart>
      <w:docPartPr>
        <w:name w:val="E5998AA2BEFB42BA8E6F5A9820F97243"/>
        <w:category>
          <w:name w:val="Algemeen"/>
          <w:gallery w:val="placeholder"/>
        </w:category>
        <w:types>
          <w:type w:val="bbPlcHdr"/>
        </w:types>
        <w:behaviors>
          <w:behavior w:val="content"/>
        </w:behaviors>
        <w:guid w:val="{E14756D5-BCCB-42B7-8D19-B5B4D96AE772}"/>
      </w:docPartPr>
      <w:docPartBody>
        <w:p w:rsidR="004A2497" w:rsidRDefault="00A60C95" w:rsidP="00A60C95">
          <w:pPr>
            <w:pStyle w:val="E5998AA2BEFB42BA8E6F5A9820F97243"/>
          </w:pPr>
          <w:r w:rsidRPr="009162AC">
            <w:rPr>
              <w:rStyle w:val="Tekstvantijdelijkeaanduiding"/>
            </w:rPr>
            <w:t>Klik of tik om tekst in te voeren.</w:t>
          </w:r>
        </w:p>
      </w:docPartBody>
    </w:docPart>
    <w:docPart>
      <w:docPartPr>
        <w:name w:val="7B0645B8EBF63A489569FBE36E0A992F"/>
        <w:category>
          <w:name w:val="Algemeen"/>
          <w:gallery w:val="placeholder"/>
        </w:category>
        <w:types>
          <w:type w:val="bbPlcHdr"/>
        </w:types>
        <w:behaviors>
          <w:behavior w:val="content"/>
        </w:behaviors>
        <w:guid w:val="{FF5BB806-368F-B04C-A4B6-472191042A01}"/>
      </w:docPartPr>
      <w:docPartBody>
        <w:p w:rsidR="00564C4F" w:rsidRDefault="00082767" w:rsidP="00082767">
          <w:pPr>
            <w:pStyle w:val="7B0645B8EBF63A489569FBE36E0A992F"/>
          </w:pPr>
          <w:r w:rsidRPr="009162AC">
            <w:rPr>
              <w:rStyle w:val="Tekstvantijdelijkeaanduiding"/>
            </w:rPr>
            <w:t>Klik of tik om tekst in te voeren.</w:t>
          </w:r>
        </w:p>
      </w:docPartBody>
    </w:docPart>
    <w:docPart>
      <w:docPartPr>
        <w:name w:val="F80D0A5128A20B478E8C5497ED1194F7"/>
        <w:category>
          <w:name w:val="Algemeen"/>
          <w:gallery w:val="placeholder"/>
        </w:category>
        <w:types>
          <w:type w:val="bbPlcHdr"/>
        </w:types>
        <w:behaviors>
          <w:behavior w:val="content"/>
        </w:behaviors>
        <w:guid w:val="{F234979D-C987-154D-8FFB-70A522958DDC}"/>
      </w:docPartPr>
      <w:docPartBody>
        <w:p w:rsidR="00BA7B34" w:rsidRDefault="008613C2" w:rsidP="008613C2">
          <w:pPr>
            <w:pStyle w:val="F80D0A5128A20B478E8C5497ED1194F7"/>
          </w:pPr>
          <w:r w:rsidRPr="009C5D12">
            <w:rPr>
              <w:rStyle w:val="Tekstvantijdelijkeaanduiding"/>
            </w:rPr>
            <w:t>Klik of tik om tekst in te voeren.</w:t>
          </w:r>
        </w:p>
      </w:docPartBody>
    </w:docPart>
    <w:docPart>
      <w:docPartPr>
        <w:name w:val="629B8D3B654F7449AEDBCBA9AF5E9403"/>
        <w:category>
          <w:name w:val="Algemeen"/>
          <w:gallery w:val="placeholder"/>
        </w:category>
        <w:types>
          <w:type w:val="bbPlcHdr"/>
        </w:types>
        <w:behaviors>
          <w:behavior w:val="content"/>
        </w:behaviors>
        <w:guid w:val="{66056DB7-833B-DD47-A1C9-78267EA9E9E1}"/>
      </w:docPartPr>
      <w:docPartBody>
        <w:p w:rsidR="00BA7B34" w:rsidRDefault="008613C2" w:rsidP="008613C2">
          <w:pPr>
            <w:pStyle w:val="629B8D3B654F7449AEDBCBA9AF5E9403"/>
          </w:pPr>
          <w:r w:rsidRPr="009C5D12">
            <w:rPr>
              <w:rStyle w:val="Tekstvantijdelijkeaanduiding"/>
            </w:rPr>
            <w:t>Klik of tik om tekst in te voeren.</w:t>
          </w:r>
        </w:p>
      </w:docPartBody>
    </w:docPart>
    <w:docPart>
      <w:docPartPr>
        <w:name w:val="4ED98676CA3D534A8600E6F24A08FCB0"/>
        <w:category>
          <w:name w:val="Algemeen"/>
          <w:gallery w:val="placeholder"/>
        </w:category>
        <w:types>
          <w:type w:val="bbPlcHdr"/>
        </w:types>
        <w:behaviors>
          <w:behavior w:val="content"/>
        </w:behaviors>
        <w:guid w:val="{53C793BB-878A-B342-B1E9-B0E262B70E9C}"/>
      </w:docPartPr>
      <w:docPartBody>
        <w:p w:rsidR="00100FBF" w:rsidRDefault="00595E32" w:rsidP="00595E32">
          <w:pPr>
            <w:pStyle w:val="4ED98676CA3D534A8600E6F24A08FCB0"/>
          </w:pPr>
          <w:r w:rsidRPr="008C38A5">
            <w:rPr>
              <w:rStyle w:val="Tekstvantijdelijkeaanduiding"/>
              <w:shd w:val="clear" w:color="auto" w:fill="FFE599" w:themeFill="accent4" w:themeFillTint="66"/>
            </w:rPr>
            <w:t>Klik of tik om tekst in te voeren.</w:t>
          </w:r>
        </w:p>
      </w:docPartBody>
    </w:docPart>
    <w:docPart>
      <w:docPartPr>
        <w:name w:val="E54A2341B026D0498DD27BC4C0B4EE89"/>
        <w:category>
          <w:name w:val="Algemeen"/>
          <w:gallery w:val="placeholder"/>
        </w:category>
        <w:types>
          <w:type w:val="bbPlcHdr"/>
        </w:types>
        <w:behaviors>
          <w:behavior w:val="content"/>
        </w:behaviors>
        <w:guid w:val="{068A7F2A-E886-334A-B500-7D8F52970C87}"/>
      </w:docPartPr>
      <w:docPartBody>
        <w:p w:rsidR="00100FBF" w:rsidRDefault="00595E32" w:rsidP="00595E32">
          <w:pPr>
            <w:pStyle w:val="E54A2341B026D0498DD27BC4C0B4EE89"/>
          </w:pPr>
          <w:r w:rsidRPr="008C38A5">
            <w:rPr>
              <w:rStyle w:val="Tekstvantijdelijkeaanduiding"/>
              <w:shd w:val="clear" w:color="auto" w:fill="FFE599" w:themeFill="accent4" w:themeFillTint="66"/>
            </w:rPr>
            <w:t>Klik of tik om tekst in te voeren.</w:t>
          </w:r>
        </w:p>
      </w:docPartBody>
    </w:docPart>
    <w:docPart>
      <w:docPartPr>
        <w:name w:val="1B952AAD88F9A641BA96CB433FB6707C"/>
        <w:category>
          <w:name w:val="Algemeen"/>
          <w:gallery w:val="placeholder"/>
        </w:category>
        <w:types>
          <w:type w:val="bbPlcHdr"/>
        </w:types>
        <w:behaviors>
          <w:behavior w:val="content"/>
        </w:behaviors>
        <w:guid w:val="{4F9304C6-14EC-F143-B210-A835FADE18F2}"/>
      </w:docPartPr>
      <w:docPartBody>
        <w:p w:rsidR="00100FBF" w:rsidRDefault="00595E32" w:rsidP="00595E32">
          <w:pPr>
            <w:pStyle w:val="1B952AAD88F9A641BA96CB433FB6707C"/>
          </w:pPr>
          <w:r w:rsidRPr="008C38A5">
            <w:rPr>
              <w:rStyle w:val="Tekstvantijdelijkeaanduiding"/>
              <w:shd w:val="clear" w:color="auto" w:fill="FFE599" w:themeFill="accent4" w:themeFillTint="66"/>
            </w:rPr>
            <w:t>Klik of tik om tekst in te voeren</w:t>
          </w:r>
        </w:p>
      </w:docPartBody>
    </w:docPart>
    <w:docPart>
      <w:docPartPr>
        <w:name w:val="3AD2AFF68BEF674B870FE00901AF2B92"/>
        <w:category>
          <w:name w:val="Algemeen"/>
          <w:gallery w:val="placeholder"/>
        </w:category>
        <w:types>
          <w:type w:val="bbPlcHdr"/>
        </w:types>
        <w:behaviors>
          <w:behavior w:val="content"/>
        </w:behaviors>
        <w:guid w:val="{7017B57C-9183-4746-8344-CAC55AC9949D}"/>
      </w:docPartPr>
      <w:docPartBody>
        <w:p w:rsidR="00100FBF" w:rsidRDefault="00595E32" w:rsidP="00595E32">
          <w:pPr>
            <w:pStyle w:val="3AD2AFF68BEF674B870FE00901AF2B92"/>
          </w:pPr>
          <w:r w:rsidRPr="008C38A5">
            <w:rPr>
              <w:rStyle w:val="Tekstvantijdelijkeaanduiding"/>
              <w:shd w:val="clear" w:color="auto" w:fill="FFE599" w:themeFill="accent4" w:themeFillTint="66"/>
            </w:rPr>
            <w:t>Klik of tik om tekst in te voeren.</w:t>
          </w:r>
        </w:p>
      </w:docPartBody>
    </w:docPart>
    <w:docPart>
      <w:docPartPr>
        <w:name w:val="28E67A8413F02E4B88E556675BAF2AA2"/>
        <w:category>
          <w:name w:val="Algemeen"/>
          <w:gallery w:val="placeholder"/>
        </w:category>
        <w:types>
          <w:type w:val="bbPlcHdr"/>
        </w:types>
        <w:behaviors>
          <w:behavior w:val="content"/>
        </w:behaviors>
        <w:guid w:val="{B97312AC-C795-D245-96E2-F236BA06FEC9}"/>
      </w:docPartPr>
      <w:docPartBody>
        <w:p w:rsidR="00100FBF" w:rsidRDefault="00595E32" w:rsidP="00595E32">
          <w:pPr>
            <w:pStyle w:val="28E67A8413F02E4B88E556675BAF2AA2"/>
          </w:pPr>
          <w:r w:rsidRPr="005D449F">
            <w:rPr>
              <w:rStyle w:val="Tekstvantijdelijkeaanduiding"/>
              <w:shd w:val="clear" w:color="auto" w:fill="FFE599" w:themeFill="accent4" w:themeFillTint="66"/>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venir Light">
    <w:panose1 w:val="020B0402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venir">
    <w:altName w:val="Calibri"/>
    <w:panose1 w:val="02000503020000020003"/>
    <w:charset w:val="4D"/>
    <w:family w:val="swiss"/>
    <w:pitch w:val="variable"/>
    <w:sig w:usb0="800000AF" w:usb1="5000204A" w:usb2="00000000" w:usb3="00000000" w:csb0="0000009B" w:csb1="00000000"/>
  </w:font>
  <w:font w:name="Avenir Next LT Pro">
    <w:panose1 w:val="020B0504020202020204"/>
    <w:charset w:val="00"/>
    <w:family w:val="swiss"/>
    <w:pitch w:val="variable"/>
    <w:sig w:usb0="800000EF" w:usb1="5000204A" w:usb2="00000000" w:usb3="00000000" w:csb0="00000093"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37513525">
    <w:abstractNumId w:val="0"/>
  </w:num>
  <w:num w:numId="2" w16cid:durableId="1578633261">
    <w:abstractNumId w:val="1"/>
  </w:num>
  <w:num w:numId="3" w16cid:durableId="1692293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4564771">
    <w:abstractNumId w:val="2"/>
  </w:num>
  <w:num w:numId="5" w16cid:durableId="19512037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04"/>
    <w:rsid w:val="00082767"/>
    <w:rsid w:val="00100FBF"/>
    <w:rsid w:val="00126049"/>
    <w:rsid w:val="00174484"/>
    <w:rsid w:val="00197A72"/>
    <w:rsid w:val="001A426D"/>
    <w:rsid w:val="001B0EFB"/>
    <w:rsid w:val="001B3E1A"/>
    <w:rsid w:val="002A75B5"/>
    <w:rsid w:val="002E196E"/>
    <w:rsid w:val="002F7E43"/>
    <w:rsid w:val="00304305"/>
    <w:rsid w:val="003420CA"/>
    <w:rsid w:val="003915E9"/>
    <w:rsid w:val="003E19DB"/>
    <w:rsid w:val="00400B71"/>
    <w:rsid w:val="004A2497"/>
    <w:rsid w:val="004E2F95"/>
    <w:rsid w:val="005318D9"/>
    <w:rsid w:val="00564C4F"/>
    <w:rsid w:val="00587C4B"/>
    <w:rsid w:val="00595E32"/>
    <w:rsid w:val="00630BE2"/>
    <w:rsid w:val="006E4147"/>
    <w:rsid w:val="00704E26"/>
    <w:rsid w:val="0072098F"/>
    <w:rsid w:val="008613C2"/>
    <w:rsid w:val="00876C35"/>
    <w:rsid w:val="008C30BD"/>
    <w:rsid w:val="00900018"/>
    <w:rsid w:val="00907860"/>
    <w:rsid w:val="0091328C"/>
    <w:rsid w:val="0094066A"/>
    <w:rsid w:val="00966F63"/>
    <w:rsid w:val="009A185D"/>
    <w:rsid w:val="00A60C95"/>
    <w:rsid w:val="00AC59FF"/>
    <w:rsid w:val="00AD682C"/>
    <w:rsid w:val="00AD73B0"/>
    <w:rsid w:val="00BA7B34"/>
    <w:rsid w:val="00BD1425"/>
    <w:rsid w:val="00C124CC"/>
    <w:rsid w:val="00C6154A"/>
    <w:rsid w:val="00CB6065"/>
    <w:rsid w:val="00CD72C4"/>
    <w:rsid w:val="00D714C8"/>
    <w:rsid w:val="00D93229"/>
    <w:rsid w:val="00E27716"/>
    <w:rsid w:val="00E6592B"/>
    <w:rsid w:val="00EA2704"/>
    <w:rsid w:val="00F15B4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95E32"/>
    <w:rPr>
      <w:color w:val="808080"/>
    </w:rPr>
  </w:style>
  <w:style w:type="paragraph" w:customStyle="1" w:styleId="E4F505E1CC1A4E47AD4502DF8606B9CF">
    <w:name w:val="E4F505E1CC1A4E47AD4502DF8606B9CF"/>
    <w:rsid w:val="0072098F"/>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F95B49FD065E49EC87F74BC7A50ABE9F">
    <w:name w:val="F95B49FD065E49EC87F74BC7A50ABE9F"/>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E3B25A434E4FEBB8E9DC157F63E37C">
    <w:name w:val="DFE3B25A434E4FEBB8E9DC157F63E37C"/>
    <w:rsid w:val="002E196E"/>
  </w:style>
  <w:style w:type="paragraph" w:customStyle="1" w:styleId="7411147847144BCD89BEDA7F0AC69F1E">
    <w:name w:val="7411147847144BCD89BEDA7F0AC69F1E"/>
    <w:rsid w:val="001A426D"/>
  </w:style>
  <w:style w:type="paragraph" w:customStyle="1" w:styleId="A8AC75CB4CE344119146642207E14B47">
    <w:name w:val="A8AC75CB4CE344119146642207E14B47"/>
    <w:rsid w:val="00A60C95"/>
  </w:style>
  <w:style w:type="paragraph" w:customStyle="1" w:styleId="E5998AA2BEFB42BA8E6F5A9820F97243">
    <w:name w:val="E5998AA2BEFB42BA8E6F5A9820F97243"/>
    <w:rsid w:val="00A60C95"/>
  </w:style>
  <w:style w:type="paragraph" w:customStyle="1" w:styleId="7B0645B8EBF63A489569FBE36E0A992F">
    <w:name w:val="7B0645B8EBF63A489569FBE36E0A992F"/>
    <w:rsid w:val="00082767"/>
    <w:pPr>
      <w:spacing w:after="0" w:line="240" w:lineRule="auto"/>
    </w:pPr>
    <w:rPr>
      <w:sz w:val="24"/>
      <w:szCs w:val="24"/>
      <w:lang w:eastAsia="nl-NL"/>
    </w:rPr>
  </w:style>
  <w:style w:type="paragraph" w:customStyle="1" w:styleId="F80D0A5128A20B478E8C5497ED1194F7">
    <w:name w:val="F80D0A5128A20B478E8C5497ED1194F7"/>
    <w:rsid w:val="008613C2"/>
    <w:pPr>
      <w:spacing w:after="0" w:line="240" w:lineRule="auto"/>
    </w:pPr>
    <w:rPr>
      <w:sz w:val="24"/>
      <w:szCs w:val="24"/>
      <w:lang w:eastAsia="nl-NL"/>
    </w:rPr>
  </w:style>
  <w:style w:type="paragraph" w:customStyle="1" w:styleId="629B8D3B654F7449AEDBCBA9AF5E9403">
    <w:name w:val="629B8D3B654F7449AEDBCBA9AF5E9403"/>
    <w:rsid w:val="008613C2"/>
    <w:pPr>
      <w:spacing w:after="0" w:line="240" w:lineRule="auto"/>
    </w:pPr>
    <w:rPr>
      <w:sz w:val="24"/>
      <w:szCs w:val="24"/>
      <w:lang w:eastAsia="nl-NL"/>
    </w:rPr>
  </w:style>
  <w:style w:type="paragraph" w:customStyle="1" w:styleId="5CBC9368C2C2474DAEA10091631650DE">
    <w:name w:val="5CBC9368C2C2474DAEA10091631650DE"/>
    <w:rsid w:val="00595E32"/>
    <w:pPr>
      <w:spacing w:after="0" w:line="240" w:lineRule="auto"/>
    </w:pPr>
    <w:rPr>
      <w:kern w:val="2"/>
      <w:sz w:val="24"/>
      <w:szCs w:val="24"/>
      <w:lang w:eastAsia="nl-NL"/>
      <w14:ligatures w14:val="standardContextual"/>
    </w:rPr>
  </w:style>
  <w:style w:type="paragraph" w:customStyle="1" w:styleId="AD4B83B8BFD3B846B5D4CBE6ECF2910C">
    <w:name w:val="AD4B83B8BFD3B846B5D4CBE6ECF2910C"/>
    <w:rsid w:val="00595E32"/>
    <w:pPr>
      <w:spacing w:after="0" w:line="240" w:lineRule="auto"/>
    </w:pPr>
    <w:rPr>
      <w:kern w:val="2"/>
      <w:sz w:val="24"/>
      <w:szCs w:val="24"/>
      <w:lang w:eastAsia="nl-NL"/>
      <w14:ligatures w14:val="standardContextual"/>
    </w:rPr>
  </w:style>
  <w:style w:type="paragraph" w:customStyle="1" w:styleId="6933D88868352F458CC6AB3A870D2799">
    <w:name w:val="6933D88868352F458CC6AB3A870D2799"/>
    <w:rsid w:val="00595E32"/>
    <w:pPr>
      <w:spacing w:after="0" w:line="240" w:lineRule="auto"/>
    </w:pPr>
    <w:rPr>
      <w:kern w:val="2"/>
      <w:sz w:val="24"/>
      <w:szCs w:val="24"/>
      <w:lang w:eastAsia="nl-NL"/>
      <w14:ligatures w14:val="standardContextual"/>
    </w:rPr>
  </w:style>
  <w:style w:type="paragraph" w:customStyle="1" w:styleId="89417E9EDF848049BD9D5658C9626DEB">
    <w:name w:val="89417E9EDF848049BD9D5658C9626DEB"/>
    <w:rsid w:val="00595E32"/>
    <w:pPr>
      <w:spacing w:after="0" w:line="240" w:lineRule="auto"/>
    </w:pPr>
    <w:rPr>
      <w:kern w:val="2"/>
      <w:sz w:val="24"/>
      <w:szCs w:val="24"/>
      <w:lang w:eastAsia="nl-NL"/>
      <w14:ligatures w14:val="standardContextual"/>
    </w:rPr>
  </w:style>
  <w:style w:type="paragraph" w:customStyle="1" w:styleId="4ED98676CA3D534A8600E6F24A08FCB0">
    <w:name w:val="4ED98676CA3D534A8600E6F24A08FCB0"/>
    <w:rsid w:val="00595E32"/>
    <w:pPr>
      <w:spacing w:after="0" w:line="240" w:lineRule="auto"/>
    </w:pPr>
    <w:rPr>
      <w:kern w:val="2"/>
      <w:sz w:val="24"/>
      <w:szCs w:val="24"/>
      <w:lang w:eastAsia="nl-NL"/>
      <w14:ligatures w14:val="standardContextual"/>
    </w:rPr>
  </w:style>
  <w:style w:type="paragraph" w:customStyle="1" w:styleId="E54A2341B026D0498DD27BC4C0B4EE89">
    <w:name w:val="E54A2341B026D0498DD27BC4C0B4EE89"/>
    <w:rsid w:val="00595E32"/>
    <w:pPr>
      <w:spacing w:after="0" w:line="240" w:lineRule="auto"/>
    </w:pPr>
    <w:rPr>
      <w:kern w:val="2"/>
      <w:sz w:val="24"/>
      <w:szCs w:val="24"/>
      <w:lang w:eastAsia="nl-NL"/>
      <w14:ligatures w14:val="standardContextual"/>
    </w:rPr>
  </w:style>
  <w:style w:type="paragraph" w:customStyle="1" w:styleId="1B952AAD88F9A641BA96CB433FB6707C">
    <w:name w:val="1B952AAD88F9A641BA96CB433FB6707C"/>
    <w:rsid w:val="00595E32"/>
    <w:pPr>
      <w:spacing w:after="0" w:line="240" w:lineRule="auto"/>
    </w:pPr>
    <w:rPr>
      <w:kern w:val="2"/>
      <w:sz w:val="24"/>
      <w:szCs w:val="24"/>
      <w:lang w:eastAsia="nl-NL"/>
      <w14:ligatures w14:val="standardContextual"/>
    </w:rPr>
  </w:style>
  <w:style w:type="paragraph" w:customStyle="1" w:styleId="3AD2AFF68BEF674B870FE00901AF2B92">
    <w:name w:val="3AD2AFF68BEF674B870FE00901AF2B92"/>
    <w:rsid w:val="00595E32"/>
    <w:pPr>
      <w:spacing w:after="0" w:line="240" w:lineRule="auto"/>
    </w:pPr>
    <w:rPr>
      <w:kern w:val="2"/>
      <w:sz w:val="24"/>
      <w:szCs w:val="24"/>
      <w:lang w:eastAsia="nl-NL"/>
      <w14:ligatures w14:val="standardContextual"/>
    </w:rPr>
  </w:style>
  <w:style w:type="paragraph" w:customStyle="1" w:styleId="D12FE963E511B7459513C49DDD297CF0">
    <w:name w:val="D12FE963E511B7459513C49DDD297CF0"/>
    <w:rsid w:val="00595E32"/>
    <w:pPr>
      <w:spacing w:after="0" w:line="240" w:lineRule="auto"/>
    </w:pPr>
    <w:rPr>
      <w:kern w:val="2"/>
      <w:sz w:val="24"/>
      <w:szCs w:val="24"/>
      <w:lang w:eastAsia="nl-NL"/>
      <w14:ligatures w14:val="standardContextual"/>
    </w:rPr>
  </w:style>
  <w:style w:type="paragraph" w:customStyle="1" w:styleId="28E67A8413F02E4B88E556675BAF2AA2">
    <w:name w:val="28E67A8413F02E4B88E556675BAF2AA2"/>
    <w:rsid w:val="00595E32"/>
    <w:pPr>
      <w:spacing w:after="0" w:line="240" w:lineRule="auto"/>
    </w:pPr>
    <w:rPr>
      <w:kern w:val="2"/>
      <w:sz w:val="24"/>
      <w:szCs w:val="24"/>
      <w:lang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7609f33e-f28d-4308-9997-52ba21a982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FE892F92DB2143A25150E184016E1D" ma:contentTypeVersion="13" ma:contentTypeDescription="Create a new document." ma:contentTypeScope="" ma:versionID="bdfc75c63b4d5d0f43d251d0e32786cf">
  <xsd:schema xmlns:xsd="http://www.w3.org/2001/XMLSchema" xmlns:xs="http://www.w3.org/2001/XMLSchema" xmlns:p="http://schemas.microsoft.com/office/2006/metadata/properties" xmlns:ns2="7609f33e-f28d-4308-9997-52ba21a9825b" xmlns:ns3="d48706a1-21bc-4701-b9b8-b23fb26a2df2" targetNamespace="http://schemas.microsoft.com/office/2006/metadata/properties" ma:root="true" ma:fieldsID="73fec3f4552763659c48e00533910ebb" ns2:_="" ns3:_="">
    <xsd:import namespace="7609f33e-f28d-4308-9997-52ba21a9825b"/>
    <xsd:import namespace="d48706a1-21bc-4701-b9b8-b23fb26a2d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f33e-f28d-4308-9997-52ba21a98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706a1-21bc-4701-b9b8-b23fb26a2d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609f33e-f28d-4308-9997-52ba21a9825b"/>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8284B641-AF2B-47CC-9D78-EFE14A927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f33e-f28d-4308-9997-52ba21a9825b"/>
    <ds:schemaRef ds:uri="d48706a1-21bc-4701-b9b8-b23fb26a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42B37B-9B47-8644-9B27-833FB2217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C:\Users\wendy.meulemans\Katholiek Onderwijs Vlaanderen\Office 365 - Diensten in Brussel\Sjabloon PRO_online_uitz.dotx</Template>
  <TotalTime>1</TotalTime>
  <Pages>1</Pages>
  <Words>17670</Words>
  <Characters>97188</Characters>
  <Application>Microsoft Office Word</Application>
  <DocSecurity>0</DocSecurity>
  <Lines>809</Lines>
  <Paragraphs>229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114629</CharactersWithSpaces>
  <SharedDoc>false</SharedDoc>
  <HLinks>
    <vt:vector size="132" baseType="variant">
      <vt:variant>
        <vt:i4>4390981</vt:i4>
      </vt:variant>
      <vt:variant>
        <vt:i4>211</vt:i4>
      </vt:variant>
      <vt:variant>
        <vt:i4>0</vt:i4>
      </vt:variant>
      <vt:variant>
        <vt:i4>5</vt:i4>
      </vt:variant>
      <vt:variant>
        <vt:lpwstr>https://www.agodi.be/commissie-zorgvuldig-bestuur</vt:lpwstr>
      </vt:variant>
      <vt:variant>
        <vt:lpwstr/>
      </vt:variant>
      <vt:variant>
        <vt:i4>3866686</vt:i4>
      </vt:variant>
      <vt:variant>
        <vt:i4>208</vt:i4>
      </vt:variant>
      <vt:variant>
        <vt:i4>0</vt:i4>
      </vt:variant>
      <vt:variant>
        <vt:i4>5</vt:i4>
      </vt:variant>
      <vt:variant>
        <vt:lpwstr>https://www.agodi.be/commissie-inzake-leerlingenrechten</vt:lpwstr>
      </vt:variant>
      <vt:variant>
        <vt:lpwstr/>
      </vt:variant>
      <vt:variant>
        <vt:i4>6488176</vt:i4>
      </vt:variant>
      <vt:variant>
        <vt:i4>205</vt:i4>
      </vt:variant>
      <vt:variant>
        <vt:i4>0</vt:i4>
      </vt:variant>
      <vt:variant>
        <vt:i4>5</vt:i4>
      </vt:variant>
      <vt:variant>
        <vt:lpwstr>https://pro.katholiekonderwijs.vlaanderen/klachtenregeling</vt:lpwstr>
      </vt:variant>
      <vt:variant>
        <vt:lpwstr/>
      </vt:variant>
      <vt:variant>
        <vt:i4>4128782</vt:i4>
      </vt:variant>
      <vt:variant>
        <vt:i4>202</vt:i4>
      </vt:variant>
      <vt:variant>
        <vt:i4>0</vt:i4>
      </vt:variant>
      <vt:variant>
        <vt:i4>5</vt:i4>
      </vt:variant>
      <vt:variant>
        <vt:lpwstr>mailto:klachten@katholiekonderwijs.vlaanderen</vt:lpwstr>
      </vt:variant>
      <vt:variant>
        <vt:lpwstr/>
      </vt:variant>
      <vt:variant>
        <vt:i4>5308521</vt:i4>
      </vt:variant>
      <vt:variant>
        <vt:i4>199</vt:i4>
      </vt:variant>
      <vt:variant>
        <vt:i4>0</vt:i4>
      </vt:variant>
      <vt:variant>
        <vt:i4>5</vt:i4>
      </vt:variant>
      <vt:variant>
        <vt:lpwstr>https://pincette.vsko.be/meta/properties/dc-identifier/MLER_071</vt:lpwstr>
      </vt:variant>
      <vt:variant>
        <vt:lpwstr/>
      </vt:variant>
      <vt:variant>
        <vt:i4>5374057</vt:i4>
      </vt:variant>
      <vt:variant>
        <vt:i4>196</vt:i4>
      </vt:variant>
      <vt:variant>
        <vt:i4>0</vt:i4>
      </vt:variant>
      <vt:variant>
        <vt:i4>5</vt:i4>
      </vt:variant>
      <vt:variant>
        <vt:lpwstr>https://pincette.vsko.be/meta/properties/dc-identifier/MLER_043</vt:lpwstr>
      </vt:variant>
      <vt:variant>
        <vt:lpwstr/>
      </vt:variant>
      <vt:variant>
        <vt:i4>7798827</vt:i4>
      </vt:variant>
      <vt:variant>
        <vt:i4>176</vt:i4>
      </vt:variant>
      <vt:variant>
        <vt:i4>0</vt:i4>
      </vt:variant>
      <vt:variant>
        <vt:i4>5</vt:i4>
      </vt:variant>
      <vt:variant>
        <vt:lpwstr>https://www.agodi.be/sites/default/files/atoms/files/CZB_V_GV_2020_453_Aanrekenen_kosten_voor_geannuleerde_extramuros_activiteiten.pdf</vt:lpwstr>
      </vt:variant>
      <vt:variant>
        <vt:lpwstr/>
      </vt:variant>
      <vt:variant>
        <vt:i4>7929970</vt:i4>
      </vt:variant>
      <vt:variant>
        <vt:i4>167</vt:i4>
      </vt:variant>
      <vt:variant>
        <vt:i4>0</vt:i4>
      </vt:variant>
      <vt:variant>
        <vt:i4>5</vt:i4>
      </vt:variant>
      <vt:variant>
        <vt:lpwstr>http://www.groeipakket.be/</vt:lpwstr>
      </vt:variant>
      <vt:variant>
        <vt:lpwstr/>
      </vt:variant>
      <vt:variant>
        <vt:i4>4128816</vt:i4>
      </vt:variant>
      <vt:variant>
        <vt:i4>161</vt:i4>
      </vt:variant>
      <vt:variant>
        <vt:i4>0</vt:i4>
      </vt:variant>
      <vt:variant>
        <vt:i4>5</vt:i4>
      </vt:variant>
      <vt:variant>
        <vt:lpwstr>https://pincette.vsko.be/meta/properties/dc-identifier/Bes-20181217-21</vt:lpwstr>
      </vt:variant>
      <vt:variant>
        <vt:lpwstr/>
      </vt:variant>
      <vt:variant>
        <vt:i4>7209079</vt:i4>
      </vt:variant>
      <vt:variant>
        <vt:i4>158</vt:i4>
      </vt:variant>
      <vt:variant>
        <vt:i4>0</vt:i4>
      </vt:variant>
      <vt:variant>
        <vt:i4>5</vt:i4>
      </vt:variant>
      <vt:variant>
        <vt:lpwstr>https://pro.katholiekonderwijs.vlaanderen/gdpr</vt:lpwstr>
      </vt:variant>
      <vt:variant>
        <vt:lpwstr/>
      </vt:variant>
      <vt:variant>
        <vt:i4>5242889</vt:i4>
      </vt:variant>
      <vt:variant>
        <vt:i4>152</vt:i4>
      </vt:variant>
      <vt:variant>
        <vt:i4>0</vt:i4>
      </vt:variant>
      <vt:variant>
        <vt:i4>5</vt:i4>
      </vt:variant>
      <vt:variant>
        <vt:lpwstr>https://api.katholiekonderwijs.vlaanderen/content/0a963e02-f79f-4ec6-bf43-afc953923cbd/attachments/MLER_097_2019_06_14.pdf</vt:lpwstr>
      </vt:variant>
      <vt:variant>
        <vt:lpwstr/>
      </vt:variant>
      <vt:variant>
        <vt:i4>5242889</vt:i4>
      </vt:variant>
      <vt:variant>
        <vt:i4>149</vt:i4>
      </vt:variant>
      <vt:variant>
        <vt:i4>0</vt:i4>
      </vt:variant>
      <vt:variant>
        <vt:i4>5</vt:i4>
      </vt:variant>
      <vt:variant>
        <vt:lpwstr>https://api.katholiekonderwijs.vlaanderen/content/0a963e02-f79f-4ec6-bf43-afc953923cbd/attachments/MLER_097_2019_06_14.pdf</vt:lpwstr>
      </vt:variant>
      <vt:variant>
        <vt:lpwstr/>
      </vt:variant>
      <vt:variant>
        <vt:i4>5242889</vt:i4>
      </vt:variant>
      <vt:variant>
        <vt:i4>146</vt:i4>
      </vt:variant>
      <vt:variant>
        <vt:i4>0</vt:i4>
      </vt:variant>
      <vt:variant>
        <vt:i4>5</vt:i4>
      </vt:variant>
      <vt:variant>
        <vt:lpwstr>https://api.katholiekonderwijs.vlaanderen/content/0a963e02-f79f-4ec6-bf43-afc953923cbd/attachments/MLER_097_2019_06_14.pdf</vt:lpwstr>
      </vt:variant>
      <vt:variant>
        <vt:lpwstr/>
      </vt:variant>
      <vt:variant>
        <vt:i4>3801101</vt:i4>
      </vt:variant>
      <vt:variant>
        <vt:i4>140</vt:i4>
      </vt:variant>
      <vt:variant>
        <vt:i4>0</vt:i4>
      </vt:variant>
      <vt:variant>
        <vt:i4>5</vt:i4>
      </vt:variant>
      <vt:variant>
        <vt:lpwstr>https://pincette.katholiekonderwijs.vlaanderen/meta/properties/dc-identifier/MLER_050</vt:lpwstr>
      </vt:variant>
      <vt:variant>
        <vt:lpwstr/>
      </vt:variant>
      <vt:variant>
        <vt:i4>196685</vt:i4>
      </vt:variant>
      <vt:variant>
        <vt:i4>134</vt:i4>
      </vt:variant>
      <vt:variant>
        <vt:i4>0</vt:i4>
      </vt:variant>
      <vt:variant>
        <vt:i4>5</vt:i4>
      </vt:variant>
      <vt:variant>
        <vt:lpwstr>http://www.bednet.be/</vt:lpwstr>
      </vt:variant>
      <vt:variant>
        <vt:lpwstr/>
      </vt:variant>
      <vt:variant>
        <vt:i4>8061045</vt:i4>
      </vt:variant>
      <vt:variant>
        <vt:i4>128</vt:i4>
      </vt:variant>
      <vt:variant>
        <vt:i4>0</vt:i4>
      </vt:variant>
      <vt:variant>
        <vt:i4>5</vt:i4>
      </vt:variant>
      <vt:variant>
        <vt:lpwstr>http://www.clbchat.be/</vt:lpwstr>
      </vt:variant>
      <vt:variant>
        <vt:lpwstr/>
      </vt:variant>
      <vt:variant>
        <vt:i4>8061045</vt:i4>
      </vt:variant>
      <vt:variant>
        <vt:i4>125</vt:i4>
      </vt:variant>
      <vt:variant>
        <vt:i4>0</vt:i4>
      </vt:variant>
      <vt:variant>
        <vt:i4>5</vt:i4>
      </vt:variant>
      <vt:variant>
        <vt:lpwstr>http://www.clbchat.be/</vt:lpwstr>
      </vt:variant>
      <vt:variant>
        <vt:lpwstr/>
      </vt:variant>
      <vt:variant>
        <vt:i4>5505104</vt:i4>
      </vt:variant>
      <vt:variant>
        <vt:i4>98</vt:i4>
      </vt:variant>
      <vt:variant>
        <vt:i4>0</vt:i4>
      </vt:variant>
      <vt:variant>
        <vt:i4>5</vt:i4>
      </vt:variant>
      <vt:variant>
        <vt:lpwstr>https://onderwijs.vlaanderen.be/nl/bereken-de-instapdatum-voor-je-kleuter</vt:lpwstr>
      </vt:variant>
      <vt:variant>
        <vt:lpwstr/>
      </vt:variant>
      <vt:variant>
        <vt:i4>917630</vt:i4>
      </vt:variant>
      <vt:variant>
        <vt:i4>92</vt:i4>
      </vt:variant>
      <vt:variant>
        <vt:i4>0</vt:i4>
      </vt:variant>
      <vt:variant>
        <vt:i4>5</vt:i4>
      </vt:variant>
      <vt:variant>
        <vt:lpwstr>https://data-onderwijs.vlaanderen.be/edulex/document.aspx?docid=13199</vt:lpwstr>
      </vt:variant>
      <vt:variant>
        <vt:lpwstr>1</vt:lpwstr>
      </vt:variant>
      <vt:variant>
        <vt:i4>917583</vt:i4>
      </vt:variant>
      <vt:variant>
        <vt:i4>89</vt:i4>
      </vt:variant>
      <vt:variant>
        <vt:i4>0</vt:i4>
      </vt:variant>
      <vt:variant>
        <vt:i4>5</vt:i4>
      </vt:variant>
      <vt:variant>
        <vt:lpwstr>https://data-onderwijs.vlaanderen.be/edulex/document.aspx?docid=13199</vt:lpwstr>
      </vt:variant>
      <vt:variant>
        <vt:lpwstr/>
      </vt:variant>
      <vt:variant>
        <vt:i4>1769475</vt:i4>
      </vt:variant>
      <vt:variant>
        <vt:i4>86</vt:i4>
      </vt:variant>
      <vt:variant>
        <vt:i4>0</vt:i4>
      </vt:variant>
      <vt:variant>
        <vt:i4>5</vt:i4>
      </vt:variant>
      <vt:variant>
        <vt:lpwstr>https://territoriale-bevoegdheid.just.fgov.be/cgi-main/competence-territoriale.pl</vt:lpwstr>
      </vt:variant>
      <vt:variant>
        <vt:lpwstr/>
      </vt:variant>
      <vt:variant>
        <vt:i4>262145</vt:i4>
      </vt:variant>
      <vt:variant>
        <vt:i4>80</vt:i4>
      </vt:variant>
      <vt:variant>
        <vt:i4>0</vt:i4>
      </vt:variant>
      <vt:variant>
        <vt:i4>5</vt:i4>
      </vt:variant>
      <vt:variant>
        <vt:lpwstr>https://pro.katholiekonderwijs.vlaanderen/katholieke-dialoogschool/engagementsverklaring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Denise Goossenaerts</cp:lastModifiedBy>
  <cp:revision>2</cp:revision>
  <cp:lastPrinted>2023-09-01T07:35:00Z</cp:lastPrinted>
  <dcterms:created xsi:type="dcterms:W3CDTF">2023-09-12T07:40:00Z</dcterms:created>
  <dcterms:modified xsi:type="dcterms:W3CDTF">2023-09-12T07:40:00Z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